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54125B" w14:textId="3A69B8E8" w:rsidR="001F2002" w:rsidRDefault="00D95A64" w:rsidP="001F2002">
      <w:pPr>
        <w:spacing w:after="80"/>
        <w:jc w:val="center"/>
        <w:rPr>
          <w:rFonts w:cs="Arial"/>
          <w:b/>
          <w:color w:val="1F4E79"/>
          <w:sz w:val="36"/>
        </w:rPr>
      </w:pPr>
      <w:r>
        <w:rPr>
          <w:rFonts w:cs="Arial"/>
          <w:b/>
          <w:color w:val="1F4E79"/>
          <w:sz w:val="36"/>
        </w:rPr>
        <w:t>Bewerbung</w:t>
      </w:r>
      <w:r w:rsidR="001F2002" w:rsidRPr="001F2002">
        <w:rPr>
          <w:rFonts w:cs="Arial"/>
          <w:b/>
          <w:color w:val="1F4E79"/>
          <w:sz w:val="36"/>
        </w:rPr>
        <w:t xml:space="preserve"> für </w:t>
      </w:r>
      <w:r>
        <w:rPr>
          <w:rFonts w:cs="Arial"/>
          <w:b/>
          <w:color w:val="1F4E79"/>
          <w:sz w:val="36"/>
        </w:rPr>
        <w:t>L</w:t>
      </w:r>
      <w:r w:rsidR="001F2002" w:rsidRPr="001F2002">
        <w:rPr>
          <w:rFonts w:cs="Arial"/>
          <w:b/>
          <w:color w:val="1F4E79"/>
          <w:sz w:val="36"/>
        </w:rPr>
        <w:t>auf-Veranstaltungen</w:t>
      </w:r>
      <w:r>
        <w:rPr>
          <w:rFonts w:cs="Arial"/>
          <w:b/>
          <w:color w:val="1F4E79"/>
          <w:sz w:val="36"/>
        </w:rPr>
        <w:t xml:space="preserve"> (Non-Stadia)</w:t>
      </w:r>
    </w:p>
    <w:p w14:paraId="2B32DA3A" w14:textId="11404D64" w:rsidR="001F2002" w:rsidRDefault="00D95A64" w:rsidP="00D95A64">
      <w:pPr>
        <w:jc w:val="center"/>
        <w:rPr>
          <w:rFonts w:cs="Arial"/>
          <w:i/>
          <w:color w:val="595959"/>
          <w:sz w:val="20"/>
        </w:rPr>
      </w:pPr>
      <w:r>
        <w:rPr>
          <w:rFonts w:cs="Arial"/>
          <w:i/>
          <w:color w:val="595959"/>
          <w:sz w:val="20"/>
        </w:rPr>
        <w:t>Bewerbungen sind möglichst bis April für das nächste Jahr einzureichen.</w:t>
      </w:r>
    </w:p>
    <w:p w14:paraId="08EE287A" w14:textId="3DAE8352" w:rsidR="00D95A64" w:rsidRDefault="00D95A64" w:rsidP="00D95A64">
      <w:pPr>
        <w:spacing w:after="240"/>
        <w:jc w:val="center"/>
        <w:rPr>
          <w:rFonts w:cs="Arial"/>
          <w:i/>
          <w:color w:val="595959"/>
          <w:sz w:val="20"/>
        </w:rPr>
      </w:pPr>
      <w:r>
        <w:rPr>
          <w:rFonts w:cs="Arial"/>
          <w:i/>
          <w:color w:val="595959"/>
          <w:sz w:val="20"/>
        </w:rPr>
        <w:t xml:space="preserve">Ansprechpartner/Rückfragen: Thomas Schwarzfischer, </w:t>
      </w:r>
      <w:r w:rsidR="00764884" w:rsidRPr="00764884">
        <w:rPr>
          <w:rFonts w:cs="Arial"/>
          <w:i/>
          <w:color w:val="595959"/>
          <w:sz w:val="20"/>
        </w:rPr>
        <w:t>Thomas.Kampfrichter@gmx.de</w:t>
      </w:r>
    </w:p>
    <w:tbl>
      <w:tblPr>
        <w:tblStyle w:val="Tabellenraster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383"/>
        <w:gridCol w:w="5677"/>
      </w:tblGrid>
      <w:tr w:rsidR="001F2002" w:rsidRPr="001F2002" w14:paraId="3ACA93CA" w14:textId="77777777" w:rsidTr="001F2002">
        <w:trPr>
          <w:trHeight w:val="360"/>
          <w:tblHeader/>
        </w:trPr>
        <w:tc>
          <w:tcPr>
            <w:tcW w:w="9060" w:type="dxa"/>
            <w:gridSpan w:val="2"/>
            <w:shd w:val="clear" w:color="1F4E79" w:fill="1F4E79"/>
            <w:tcMar>
              <w:top w:w="80" w:type="dxa"/>
              <w:bottom w:w="80" w:type="dxa"/>
            </w:tcMar>
            <w:vAlign w:val="center"/>
          </w:tcPr>
          <w:p w14:paraId="6FC6DAF3" w14:textId="22D8D8AF" w:rsidR="001F2002" w:rsidRPr="001F2002" w:rsidRDefault="001F2002" w:rsidP="001F2002">
            <w:pPr>
              <w:rPr>
                <w:rFonts w:cs="Arial"/>
                <w:b/>
                <w:color w:val="FFFFFF"/>
              </w:rPr>
            </w:pPr>
            <w:r w:rsidRPr="001F2002">
              <w:rPr>
                <w:rFonts w:cs="Arial"/>
                <w:b/>
                <w:color w:val="FFFFFF"/>
              </w:rPr>
              <w:t>1  Allgemeine Angaben</w:t>
            </w:r>
          </w:p>
        </w:tc>
      </w:tr>
      <w:tr w:rsidR="001F2002" w:rsidRPr="001F2002" w14:paraId="7375745F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08947B70" w14:textId="17555544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Meisterschaft / Veranstaltung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43501D00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5BA67152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7BFE4583" w14:textId="01FADF2F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Datum</w:t>
            </w:r>
            <w:r w:rsidR="00010E1D">
              <w:rPr>
                <w:rFonts w:cs="Arial"/>
                <w:b/>
                <w:color w:val="000000"/>
                <w:sz w:val="20"/>
              </w:rPr>
              <w:t xml:space="preserve">/Mögliche </w:t>
            </w:r>
            <w:r w:rsidR="003562C4">
              <w:rPr>
                <w:rFonts w:cs="Arial"/>
                <w:b/>
                <w:color w:val="000000"/>
                <w:sz w:val="20"/>
              </w:rPr>
              <w:t>Tage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64BDAD18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4151DB" w:rsidRPr="001F2002" w14:paraId="0FC0C621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19265017" w14:textId="097EE512" w:rsidR="004151DB" w:rsidRPr="001F2002" w:rsidRDefault="004151DB" w:rsidP="001F2002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Bestehende Veranstaltung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6DDB43B1" w14:textId="77777777" w:rsidR="004151DB" w:rsidRPr="001F2002" w:rsidRDefault="004151DB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048F5397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1B563D72" w14:textId="14E088AE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Ort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567FEC0B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4299E70F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0986896C" w14:textId="04E83117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Rahmenveranstaltung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0952A53E" w14:textId="7769A42E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  <w:r>
              <w:rPr>
                <w:rFonts w:ascii="Segoe UI Symbol" w:hAnsi="Segoe UI Symbol" w:cs="Segoe UI Symbol"/>
                <w:color w:val="000000"/>
                <w:sz w:val="20"/>
              </w:rPr>
              <w:t>☐</w:t>
            </w:r>
            <w:r>
              <w:rPr>
                <w:rFonts w:cs="Arial"/>
                <w:color w:val="000000"/>
                <w:sz w:val="20"/>
              </w:rPr>
              <w:t> </w:t>
            </w:r>
            <w:r w:rsidRPr="001F2002">
              <w:rPr>
                <w:rFonts w:cs="Arial"/>
                <w:color w:val="000000"/>
                <w:sz w:val="20"/>
              </w:rPr>
              <w:t xml:space="preserve">Ja  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</w:t>
            </w:r>
            <w:r>
              <w:rPr>
                <w:rFonts w:cs="Arial"/>
                <w:color w:val="000000"/>
                <w:sz w:val="20"/>
              </w:rPr>
              <w:t> </w:t>
            </w:r>
            <w:r w:rsidRPr="001F2002">
              <w:rPr>
                <w:rFonts w:cs="Arial"/>
                <w:color w:val="000000"/>
                <w:sz w:val="20"/>
              </w:rPr>
              <w:t xml:space="preserve">Nein     welche: </w:t>
            </w:r>
          </w:p>
        </w:tc>
      </w:tr>
      <w:tr w:rsidR="001F2002" w:rsidRPr="001F2002" w14:paraId="7373CEDF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10904096" w14:textId="77C9AB86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Örtlicher Ausrichter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090A83ED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452D5D48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3CD42E8F" w14:textId="0EC62832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Austragungsstätte (Adresse)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330AECDB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0A7EF4" w:rsidRPr="001F2002" w14:paraId="4C6939E8" w14:textId="77777777" w:rsidTr="00FC14BC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5A7CAF66" w14:textId="77777777" w:rsidR="000A7EF4" w:rsidRPr="001F2002" w:rsidRDefault="000A7EF4" w:rsidP="00FC14BC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Wettkampfleitung Ausrichter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7C61BBA9" w14:textId="77777777" w:rsidR="000A7EF4" w:rsidRPr="001F2002" w:rsidRDefault="000A7EF4" w:rsidP="00FC14BC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6CABA537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7860772F" w14:textId="6300CB05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Ansprechpartner/-in</w:t>
            </w:r>
            <w:r w:rsidRPr="001F2002">
              <w:rPr>
                <w:rFonts w:cs="Arial"/>
                <w:b/>
                <w:color w:val="000000"/>
                <w:sz w:val="20"/>
              </w:rPr>
              <w:br/>
              <w:t>(Name, vollständige Anschrift)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27C932B9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6951AC5A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0FEE3029" w14:textId="30797C3F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 xml:space="preserve">Telefon / </w:t>
            </w:r>
            <w:proofErr w:type="gramStart"/>
            <w:r w:rsidRPr="001F2002">
              <w:rPr>
                <w:rFonts w:cs="Arial"/>
                <w:b/>
                <w:color w:val="000000"/>
                <w:sz w:val="20"/>
              </w:rPr>
              <w:t>Mobil</w:t>
            </w:r>
            <w:proofErr w:type="gramEnd"/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3FBA4E11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35A78D4D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7D4DF227" w14:textId="3FA05946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E-Mail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324FACDE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E74EE1" w:rsidRPr="001F2002" w14:paraId="778BA188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052FEC8B" w14:textId="3E7DDF66" w:rsidR="00E74EE1" w:rsidRPr="001F2002" w:rsidRDefault="00E74EE1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Mitarbeit Bezirk/Kreis</w:t>
            </w:r>
            <w:r w:rsidR="00A93270">
              <w:rPr>
                <w:rFonts w:cs="Arial"/>
                <w:b/>
                <w:color w:val="000000"/>
                <w:sz w:val="20"/>
              </w:rPr>
              <w:t xml:space="preserve"> durch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1A923F1B" w14:textId="77777777" w:rsidR="00E74EE1" w:rsidRPr="001F2002" w:rsidRDefault="00E74EE1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EA68D8" w:rsidRPr="001F2002" w14:paraId="28DDBAA2" w14:textId="77777777" w:rsidTr="00FC14BC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08C86E28" w14:textId="77777777" w:rsidR="00EA68D8" w:rsidRPr="001F2002" w:rsidRDefault="00EA68D8" w:rsidP="00FC14BC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Werbung</w:t>
            </w:r>
            <w:r>
              <w:rPr>
                <w:rFonts w:cs="Arial"/>
                <w:b/>
                <w:color w:val="000000"/>
                <w:sz w:val="20"/>
              </w:rPr>
              <w:t>/Bestehende Werbepartner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0C36AED4" w14:textId="77777777" w:rsidR="00EA68D8" w:rsidRPr="001F2002" w:rsidRDefault="00EA68D8" w:rsidP="00FC14BC">
            <w:pPr>
              <w:rPr>
                <w:rFonts w:cs="Arial"/>
                <w:color w:val="000000"/>
                <w:sz w:val="20"/>
              </w:rPr>
            </w:pPr>
          </w:p>
        </w:tc>
      </w:tr>
    </w:tbl>
    <w:p w14:paraId="09E47B04" w14:textId="77777777" w:rsidR="001F2002" w:rsidRDefault="001F2002" w:rsidP="001F2002">
      <w:pPr>
        <w:rPr>
          <w:rFonts w:cs="Arial"/>
          <w:color w:val="000000"/>
          <w:sz w:val="16"/>
        </w:rPr>
      </w:pPr>
    </w:p>
    <w:p w14:paraId="07F3AECB" w14:textId="77777777" w:rsidR="001F2002" w:rsidRDefault="001F2002" w:rsidP="001F2002">
      <w:pPr>
        <w:rPr>
          <w:rFonts w:cs="Arial"/>
          <w:color w:val="000000"/>
          <w:sz w:val="16"/>
        </w:rPr>
      </w:pPr>
    </w:p>
    <w:tbl>
      <w:tblPr>
        <w:tblStyle w:val="Tabellenraster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383"/>
        <w:gridCol w:w="5677"/>
      </w:tblGrid>
      <w:tr w:rsidR="001F2002" w:rsidRPr="001F2002" w14:paraId="2B777704" w14:textId="77777777" w:rsidTr="001F2002">
        <w:trPr>
          <w:trHeight w:val="360"/>
          <w:tblHeader/>
        </w:trPr>
        <w:tc>
          <w:tcPr>
            <w:tcW w:w="9060" w:type="dxa"/>
            <w:gridSpan w:val="2"/>
            <w:shd w:val="clear" w:color="1F4E79" w:fill="1F4E79"/>
            <w:tcMar>
              <w:top w:w="80" w:type="dxa"/>
              <w:bottom w:w="80" w:type="dxa"/>
            </w:tcMar>
            <w:vAlign w:val="center"/>
          </w:tcPr>
          <w:p w14:paraId="6ECC376E" w14:textId="4F0F72D6" w:rsidR="001F2002" w:rsidRPr="001F2002" w:rsidRDefault="001F2002" w:rsidP="001F2002">
            <w:pPr>
              <w:rPr>
                <w:rFonts w:cs="Arial"/>
                <w:b/>
                <w:color w:val="FFFFFF"/>
              </w:rPr>
            </w:pPr>
            <w:r w:rsidRPr="001F2002">
              <w:rPr>
                <w:rFonts w:cs="Arial"/>
                <w:b/>
                <w:color w:val="FFFFFF"/>
              </w:rPr>
              <w:t xml:space="preserve">3  </w:t>
            </w:r>
            <w:r w:rsidR="00326A50">
              <w:rPr>
                <w:rFonts w:cs="Arial"/>
                <w:b/>
                <w:color w:val="FFFFFF"/>
              </w:rPr>
              <w:t>Sporttechnik</w:t>
            </w:r>
          </w:p>
        </w:tc>
      </w:tr>
      <w:tr w:rsidR="001F2002" w:rsidRPr="001F2002" w14:paraId="2E5E8DF2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0E191F74" w14:textId="257E3665" w:rsidR="001F2002" w:rsidRPr="001F2002" w:rsidRDefault="005368B5" w:rsidP="001F2002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Daten</w:t>
            </w:r>
            <w:r w:rsidR="00326A50">
              <w:rPr>
                <w:rFonts w:cs="Arial"/>
                <w:b/>
                <w:color w:val="000000"/>
                <w:sz w:val="20"/>
              </w:rPr>
              <w:t>-D</w:t>
            </w:r>
            <w:r>
              <w:rPr>
                <w:rFonts w:cs="Arial"/>
                <w:b/>
                <w:color w:val="000000"/>
                <w:sz w:val="20"/>
              </w:rPr>
              <w:t>ienstleister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74D87071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6D055D" w:rsidRPr="001F2002" w14:paraId="1E0F3732" w14:textId="77777777" w:rsidTr="00FC14BC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224BD8D2" w14:textId="77777777" w:rsidR="006D055D" w:rsidRPr="001F2002" w:rsidRDefault="006D055D" w:rsidP="00FC14BC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Übernahme der Meldungen</w:t>
            </w:r>
            <w:r w:rsidRPr="001F2002">
              <w:rPr>
                <w:rFonts w:cs="Arial"/>
                <w:b/>
                <w:color w:val="000000"/>
                <w:sz w:val="20"/>
              </w:rPr>
              <w:br/>
              <w:t>(Meldeportal LADV)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52C9AD6E" w14:textId="7AB7266E" w:rsidR="006D055D" w:rsidRPr="001F2002" w:rsidRDefault="006D055D" w:rsidP="00FC14BC">
            <w:pPr>
              <w:rPr>
                <w:rFonts w:cs="Arial"/>
                <w:color w:val="000000"/>
                <w:sz w:val="20"/>
              </w:rPr>
            </w:pPr>
            <w:r>
              <w:rPr>
                <w:rFonts w:ascii="Segoe UI Symbol" w:hAnsi="Segoe UI Symbol" w:cs="Segoe UI Symbol"/>
                <w:color w:val="000000"/>
                <w:sz w:val="20"/>
              </w:rPr>
              <w:t>☐</w:t>
            </w:r>
            <w:r>
              <w:rPr>
                <w:rFonts w:cs="Arial"/>
                <w:color w:val="000000"/>
                <w:sz w:val="20"/>
              </w:rPr>
              <w:t> Ja</w:t>
            </w:r>
            <w:r w:rsidRPr="001F2002">
              <w:rPr>
                <w:rFonts w:cs="Arial"/>
                <w:color w:val="000000"/>
                <w:sz w:val="20"/>
              </w:rPr>
              <w:t xml:space="preserve">  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</w:t>
            </w:r>
            <w:r>
              <w:rPr>
                <w:rFonts w:cs="Arial"/>
                <w:color w:val="000000"/>
                <w:sz w:val="20"/>
              </w:rPr>
              <w:t xml:space="preserve"> Nein, über </w:t>
            </w:r>
          </w:p>
        </w:tc>
      </w:tr>
      <w:tr w:rsidR="001F2002" w:rsidRPr="001F2002" w14:paraId="7F27C107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7C785028" w14:textId="1046D822" w:rsidR="001F2002" w:rsidRPr="001F2002" w:rsidRDefault="005368B5" w:rsidP="001F2002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Timing</w:t>
            </w:r>
            <w:r w:rsidR="00326A50">
              <w:rPr>
                <w:rFonts w:cs="Arial"/>
                <w:b/>
                <w:color w:val="000000"/>
                <w:sz w:val="20"/>
              </w:rPr>
              <w:t>-D</w:t>
            </w:r>
            <w:r>
              <w:rPr>
                <w:rFonts w:cs="Arial"/>
                <w:b/>
                <w:color w:val="000000"/>
                <w:sz w:val="20"/>
              </w:rPr>
              <w:t>ienstleister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2EA8072B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326A50" w:rsidRPr="001F2002" w14:paraId="017DEE8B" w14:textId="77777777" w:rsidTr="00FC14BC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753E7F4C" w14:textId="77777777" w:rsidR="00326A50" w:rsidRPr="001F2002" w:rsidRDefault="00326A50" w:rsidP="00FC14BC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Zeitmessung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79A6725A" w14:textId="77777777" w:rsidR="00326A50" w:rsidRPr="001F2002" w:rsidRDefault="00326A50" w:rsidP="00FC14BC">
            <w:pPr>
              <w:rPr>
                <w:rFonts w:cs="Arial"/>
                <w:color w:val="000000"/>
                <w:sz w:val="20"/>
              </w:rPr>
            </w:pP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 xml:space="preserve">Transponder/Chip  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 xml:space="preserve">Zielkamera  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>Handzeitnahme</w:t>
            </w:r>
            <w:r w:rsidRPr="001F2002">
              <w:rPr>
                <w:rFonts w:cs="Arial"/>
                <w:color w:val="000000"/>
                <w:sz w:val="20"/>
              </w:rPr>
              <w:br/>
              <w:t xml:space="preserve">Anbieter/Fabrikat: </w:t>
            </w:r>
          </w:p>
        </w:tc>
      </w:tr>
      <w:tr w:rsidR="00E436A8" w:rsidRPr="001F2002" w14:paraId="0CC0F7F9" w14:textId="77777777" w:rsidTr="00FC14BC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345A5F70" w14:textId="77777777" w:rsidR="00E436A8" w:rsidRPr="001F2002" w:rsidRDefault="00E436A8" w:rsidP="00FC14BC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Sicherung Zieleinlauf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0A0C1652" w14:textId="77777777" w:rsidR="00E436A8" w:rsidRPr="001F2002" w:rsidRDefault="00E436A8" w:rsidP="00FC14BC">
            <w:pPr>
              <w:rPr>
                <w:rFonts w:cs="Arial"/>
                <w:color w:val="000000"/>
                <w:sz w:val="20"/>
              </w:rPr>
            </w:pP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 xml:space="preserve">Video  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 xml:space="preserve">Sprachaufzeichnung  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>Papierliste</w:t>
            </w:r>
          </w:p>
        </w:tc>
      </w:tr>
    </w:tbl>
    <w:p w14:paraId="37A4CECD" w14:textId="77777777" w:rsidR="001F2002" w:rsidRDefault="001F2002" w:rsidP="001F2002">
      <w:pPr>
        <w:rPr>
          <w:rFonts w:cs="Arial"/>
          <w:color w:val="000000"/>
          <w:sz w:val="16"/>
        </w:rPr>
      </w:pPr>
    </w:p>
    <w:tbl>
      <w:tblPr>
        <w:tblStyle w:val="Tabellenraster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383"/>
        <w:gridCol w:w="5677"/>
      </w:tblGrid>
      <w:tr w:rsidR="001F2002" w:rsidRPr="001F2002" w14:paraId="5380555D" w14:textId="77777777" w:rsidTr="001F2002">
        <w:trPr>
          <w:trHeight w:val="360"/>
          <w:tblHeader/>
        </w:trPr>
        <w:tc>
          <w:tcPr>
            <w:tcW w:w="9060" w:type="dxa"/>
            <w:gridSpan w:val="2"/>
            <w:shd w:val="clear" w:color="1F4E79" w:fill="1F4E79"/>
            <w:tcMar>
              <w:top w:w="80" w:type="dxa"/>
              <w:bottom w:w="80" w:type="dxa"/>
            </w:tcMar>
            <w:vAlign w:val="center"/>
          </w:tcPr>
          <w:p w14:paraId="48D94D89" w14:textId="588354F9" w:rsidR="001F2002" w:rsidRPr="001F2002" w:rsidRDefault="001F2002" w:rsidP="001F2002">
            <w:pPr>
              <w:rPr>
                <w:rFonts w:cs="Arial"/>
                <w:b/>
                <w:color w:val="FFFFFF"/>
              </w:rPr>
            </w:pPr>
            <w:r w:rsidRPr="001F2002">
              <w:rPr>
                <w:rFonts w:cs="Arial"/>
                <w:b/>
                <w:color w:val="FFFFFF"/>
              </w:rPr>
              <w:lastRenderedPageBreak/>
              <w:t xml:space="preserve">4  </w:t>
            </w:r>
            <w:r w:rsidR="006D055D">
              <w:rPr>
                <w:rFonts w:cs="Arial"/>
                <w:b/>
                <w:color w:val="FFFFFF"/>
              </w:rPr>
              <w:t>Örtliche Begebenheiten</w:t>
            </w:r>
          </w:p>
        </w:tc>
      </w:tr>
      <w:tr w:rsidR="00591994" w:rsidRPr="001F2002" w14:paraId="4DC491F4" w14:textId="77777777" w:rsidTr="00FC14BC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55615BB9" w14:textId="6F99B31F" w:rsidR="00591994" w:rsidRPr="001F2002" w:rsidRDefault="00591994" w:rsidP="00FC14BC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Wettkampfbüro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1308A592" w14:textId="77777777" w:rsidR="00591994" w:rsidRPr="001F2002" w:rsidRDefault="00591994" w:rsidP="00FC14BC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562EF287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7D57AD65" w14:textId="7CA7A39A" w:rsidR="001F2002" w:rsidRPr="001F2002" w:rsidRDefault="00591994" w:rsidP="001F2002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Startnummernausgabe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27A3E903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5BA666DF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621B0819" w14:textId="60654561" w:rsidR="001F2002" w:rsidRPr="001F2002" w:rsidRDefault="00591994" w:rsidP="001F2002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Timing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421285DE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6C4609B9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19C54EF5" w14:textId="2E198AF5" w:rsidR="001F2002" w:rsidRPr="001F2002" w:rsidRDefault="00E436A8" w:rsidP="001F2002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Aushang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4172CD98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174829B1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55EFDF50" w14:textId="77777777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Starter/-in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6E56E97C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61F72209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46743781" w14:textId="29B17A44" w:rsidR="001F2002" w:rsidRPr="001F2002" w:rsidRDefault="00E6016B" w:rsidP="001F2002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Sanitätsdienst</w:t>
            </w:r>
            <w:r w:rsidR="00D21993">
              <w:rPr>
                <w:rFonts w:cs="Arial"/>
                <w:b/>
                <w:color w:val="000000"/>
                <w:sz w:val="20"/>
              </w:rPr>
              <w:t>/</w:t>
            </w:r>
            <w:proofErr w:type="spellStart"/>
            <w:r w:rsidR="00D21993">
              <w:rPr>
                <w:rFonts w:cs="Arial"/>
                <w:b/>
                <w:color w:val="000000"/>
                <w:sz w:val="20"/>
              </w:rPr>
              <w:t>Physio</w:t>
            </w:r>
            <w:proofErr w:type="spellEnd"/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73821F49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11D14041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60E1B079" w14:textId="1673FA7F" w:rsidR="001F2002" w:rsidRPr="001F2002" w:rsidRDefault="00E6016B" w:rsidP="001F2002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Mitarbeiterstelle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4D3BFFCD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0C6A4BFC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724ED8E2" w14:textId="78CB47E0" w:rsidR="001F2002" w:rsidRPr="001F2002" w:rsidRDefault="00E6016B" w:rsidP="001F2002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Parkplätze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55E34F69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33AAEF09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4D18EF31" w14:textId="14E46FFA" w:rsidR="001F2002" w:rsidRPr="001F2002" w:rsidRDefault="00D21993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Umkleiden / Duschen / WCs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509D0A8F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AC2F1C" w:rsidRPr="001F2002" w14:paraId="5ED53847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7F9FB4A0" w14:textId="6E1557FC" w:rsidR="00AC2F1C" w:rsidRPr="001F2002" w:rsidRDefault="00AC2F1C" w:rsidP="001F2002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Verpflegung Teilnehmer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2CE16B11" w14:textId="77777777" w:rsidR="00AC2F1C" w:rsidRPr="001F2002" w:rsidRDefault="00AC2F1C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AC2F1C" w:rsidRPr="001F2002" w14:paraId="614B1CFC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5F73679E" w14:textId="6F79B725" w:rsidR="00AC2F1C" w:rsidRDefault="00AC2F1C" w:rsidP="001F2002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Verpflegung Mitarbeiter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695AF3E2" w14:textId="77777777" w:rsidR="00AC2F1C" w:rsidRPr="001F2002" w:rsidRDefault="00AC2F1C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324A32" w:rsidRPr="001F2002" w14:paraId="2B0770C0" w14:textId="77777777" w:rsidTr="00FC14BC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3B0B9CDF" w14:textId="77777777" w:rsidR="00324A32" w:rsidRPr="001F2002" w:rsidRDefault="00324A32" w:rsidP="00FC14BC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Zelte / Wetterschutz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478DEE9A" w14:textId="77777777" w:rsidR="00324A32" w:rsidRPr="001F2002" w:rsidRDefault="00324A32" w:rsidP="00FC14BC">
            <w:pPr>
              <w:rPr>
                <w:rFonts w:cs="Arial"/>
                <w:color w:val="000000"/>
                <w:sz w:val="20"/>
              </w:rPr>
            </w:pPr>
          </w:p>
        </w:tc>
      </w:tr>
    </w:tbl>
    <w:p w14:paraId="7D79F686" w14:textId="77777777" w:rsidR="001F2002" w:rsidRDefault="001F2002" w:rsidP="001F2002">
      <w:pPr>
        <w:rPr>
          <w:rFonts w:cs="Arial"/>
          <w:color w:val="000000"/>
          <w:sz w:val="16"/>
        </w:rPr>
      </w:pPr>
    </w:p>
    <w:tbl>
      <w:tblPr>
        <w:tblStyle w:val="Tabellenraster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383"/>
        <w:gridCol w:w="5677"/>
      </w:tblGrid>
      <w:tr w:rsidR="001F2002" w:rsidRPr="001F2002" w14:paraId="6281F6D3" w14:textId="77777777" w:rsidTr="001F2002">
        <w:trPr>
          <w:trHeight w:val="360"/>
          <w:tblHeader/>
        </w:trPr>
        <w:tc>
          <w:tcPr>
            <w:tcW w:w="9060" w:type="dxa"/>
            <w:gridSpan w:val="2"/>
            <w:shd w:val="clear" w:color="1F4E79" w:fill="1F4E79"/>
            <w:tcMar>
              <w:top w:w="80" w:type="dxa"/>
              <w:bottom w:w="80" w:type="dxa"/>
            </w:tcMar>
            <w:vAlign w:val="center"/>
          </w:tcPr>
          <w:p w14:paraId="2A7EEE1F" w14:textId="77777777" w:rsidR="001F2002" w:rsidRPr="001F2002" w:rsidRDefault="001F2002" w:rsidP="001F2002">
            <w:pPr>
              <w:rPr>
                <w:rFonts w:cs="Arial"/>
                <w:b/>
                <w:color w:val="FFFFFF"/>
              </w:rPr>
            </w:pPr>
            <w:r w:rsidRPr="001F2002">
              <w:rPr>
                <w:rFonts w:cs="Arial"/>
                <w:b/>
                <w:color w:val="FFFFFF"/>
              </w:rPr>
              <w:t>5  Strecke</w:t>
            </w:r>
          </w:p>
        </w:tc>
      </w:tr>
      <w:tr w:rsidR="001F2002" w:rsidRPr="001F2002" w14:paraId="527C89C5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2EE6D525" w14:textId="77777777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Streckenplan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688BB3C5" w14:textId="5269DA15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 xml:space="preserve">liegt bei  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>bereits mit der Bewerbung eingereicht</w:t>
            </w:r>
          </w:p>
        </w:tc>
      </w:tr>
      <w:tr w:rsidR="001F2002" w:rsidRPr="001F2002" w14:paraId="7F085B55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0EBE386A" w14:textId="1C25A091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Rundenlänge</w:t>
            </w:r>
            <w:r w:rsidR="00E6016B">
              <w:rPr>
                <w:rFonts w:cs="Arial"/>
                <w:b/>
                <w:color w:val="000000"/>
                <w:sz w:val="20"/>
              </w:rPr>
              <w:t>n</w:t>
            </w:r>
            <w:r w:rsidRPr="001F2002">
              <w:rPr>
                <w:rFonts w:cs="Arial"/>
                <w:b/>
                <w:color w:val="000000"/>
                <w:sz w:val="20"/>
              </w:rPr>
              <w:t xml:space="preserve"> / Streckenlängen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3286F8ED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4F7AB140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7EA4D7C4" w14:textId="77777777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Untergrund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14F67F34" w14:textId="3FB0E198" w:rsidR="001F2002" w:rsidRPr="001F2002" w:rsidRDefault="007D1A46" w:rsidP="001F2002">
            <w:pPr>
              <w:rPr>
                <w:rFonts w:cs="Arial"/>
                <w:color w:val="000000"/>
                <w:sz w:val="20"/>
              </w:rPr>
            </w:pP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>
              <w:rPr>
                <w:rFonts w:cs="Arial"/>
                <w:color w:val="000000"/>
                <w:sz w:val="20"/>
              </w:rPr>
              <w:t>Straße</w:t>
            </w:r>
            <w:r w:rsidRPr="001F2002">
              <w:rPr>
                <w:rFonts w:cs="Arial"/>
                <w:color w:val="000000"/>
                <w:sz w:val="20"/>
              </w:rPr>
              <w:t xml:space="preserve">   </w:t>
            </w:r>
            <w:r w:rsidR="001F2002"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="001F2002" w:rsidRPr="001F2002">
              <w:rPr>
                <w:rFonts w:cs="Arial"/>
                <w:color w:val="000000"/>
                <w:sz w:val="20"/>
              </w:rPr>
              <w:t xml:space="preserve">Wiese   </w:t>
            </w:r>
            <w:r w:rsidR="001F2002"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="001F2002" w:rsidRPr="001F2002">
              <w:rPr>
                <w:rFonts w:cs="Arial"/>
                <w:color w:val="000000"/>
                <w:sz w:val="20"/>
              </w:rPr>
              <w:t xml:space="preserve">Waldwege   </w:t>
            </w:r>
            <w:r w:rsidR="001F2002"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="001F2002" w:rsidRPr="001F2002">
              <w:rPr>
                <w:rFonts w:cs="Arial"/>
                <w:color w:val="000000"/>
                <w:sz w:val="20"/>
              </w:rPr>
              <w:t xml:space="preserve">Feldwege   </w:t>
            </w:r>
            <w:r w:rsidR="001F2002"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="001F2002" w:rsidRPr="001F2002">
              <w:rPr>
                <w:rFonts w:cs="Arial"/>
                <w:color w:val="000000"/>
                <w:sz w:val="20"/>
              </w:rPr>
              <w:t>Acker</w:t>
            </w:r>
          </w:p>
        </w:tc>
      </w:tr>
      <w:tr w:rsidR="001F2002" w:rsidRPr="001F2002" w14:paraId="55503D6C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30EEC968" w14:textId="77777777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Bodenbeschaffenheit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53B15680" w14:textId="23032FC9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 xml:space="preserve">fest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 xml:space="preserve">normal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 xml:space="preserve">weich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 xml:space="preserve">sandig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>steinig</w:t>
            </w:r>
          </w:p>
        </w:tc>
      </w:tr>
      <w:tr w:rsidR="001F2002" w:rsidRPr="001F2002" w14:paraId="3CEE4B2C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025138AC" w14:textId="77777777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Naturschutzgebiet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00F7C933" w14:textId="6D706562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 xml:space="preserve">Ja  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>Nein</w:t>
            </w:r>
          </w:p>
        </w:tc>
      </w:tr>
      <w:tr w:rsidR="001F2002" w:rsidRPr="001F2002" w14:paraId="183283FE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1CC6B6D0" w14:textId="77777777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Anstieg/Gefälle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0E601C83" w14:textId="49B85F39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 xml:space="preserve">leicht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 xml:space="preserve">normal   </w:t>
            </w:r>
            <w:r>
              <w:rPr>
                <w:rFonts w:ascii="Segoe UI Symbol" w:hAnsi="Segoe UI Symbol" w:cs="Segoe UI Symbol"/>
                <w:color w:val="000000"/>
                <w:sz w:val="20"/>
              </w:rPr>
              <w:t>☐ </w:t>
            </w:r>
            <w:r w:rsidRPr="001F2002">
              <w:rPr>
                <w:rFonts w:cs="Arial"/>
                <w:color w:val="000000"/>
                <w:sz w:val="20"/>
              </w:rPr>
              <w:t>teilweise sehr steil</w:t>
            </w:r>
            <w:r w:rsidRPr="001F2002">
              <w:rPr>
                <w:rFonts w:cs="Arial"/>
                <w:color w:val="000000"/>
                <w:sz w:val="20"/>
              </w:rPr>
              <w:br/>
              <w:t xml:space="preserve">vor dem Ziel: </w:t>
            </w:r>
          </w:p>
        </w:tc>
      </w:tr>
      <w:tr w:rsidR="007D1A46" w:rsidRPr="001F2002" w14:paraId="4AC02257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3971EC34" w14:textId="2DF11B53" w:rsidR="007D1A46" w:rsidRPr="001F2002" w:rsidRDefault="007D1A46" w:rsidP="001F2002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Straßensperrungen notwendig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627F5A82" w14:textId="77777777" w:rsidR="007D1A46" w:rsidRPr="001F2002" w:rsidRDefault="007D1A46" w:rsidP="001F2002">
            <w:pPr>
              <w:rPr>
                <w:rFonts w:cs="Arial"/>
                <w:color w:val="000000"/>
                <w:sz w:val="20"/>
              </w:rPr>
            </w:pPr>
          </w:p>
        </w:tc>
      </w:tr>
      <w:tr w:rsidR="001F2002" w:rsidRPr="001F2002" w14:paraId="71A240D6" w14:textId="77777777" w:rsidTr="001F2002">
        <w:trPr>
          <w:trHeight w:val="420"/>
        </w:trPr>
        <w:tc>
          <w:tcPr>
            <w:tcW w:w="3383" w:type="dxa"/>
            <w:shd w:val="clear" w:color="EAF1F8" w:fill="EAF1F8"/>
            <w:tcMar>
              <w:top w:w="80" w:type="dxa"/>
              <w:bottom w:w="80" w:type="dxa"/>
            </w:tcMar>
            <w:vAlign w:val="center"/>
          </w:tcPr>
          <w:p w14:paraId="64FE55CD" w14:textId="77777777" w:rsidR="001F2002" w:rsidRPr="001F2002" w:rsidRDefault="001F2002" w:rsidP="001F2002">
            <w:pPr>
              <w:rPr>
                <w:rFonts w:cs="Arial"/>
                <w:b/>
                <w:color w:val="000000"/>
                <w:sz w:val="20"/>
              </w:rPr>
            </w:pPr>
            <w:r w:rsidRPr="001F2002">
              <w:rPr>
                <w:rFonts w:cs="Arial"/>
                <w:b/>
                <w:color w:val="000000"/>
                <w:sz w:val="20"/>
              </w:rPr>
              <w:t>Besonderheiten</w:t>
            </w:r>
          </w:p>
        </w:tc>
        <w:tc>
          <w:tcPr>
            <w:tcW w:w="5677" w:type="dxa"/>
            <w:tcMar>
              <w:top w:w="80" w:type="dxa"/>
              <w:bottom w:w="80" w:type="dxa"/>
            </w:tcMar>
            <w:vAlign w:val="center"/>
          </w:tcPr>
          <w:p w14:paraId="0C2E91F6" w14:textId="77777777" w:rsidR="001F2002" w:rsidRPr="001F2002" w:rsidRDefault="001F2002" w:rsidP="001F2002">
            <w:pPr>
              <w:rPr>
                <w:rFonts w:cs="Arial"/>
                <w:color w:val="000000"/>
                <w:sz w:val="20"/>
              </w:rPr>
            </w:pPr>
          </w:p>
        </w:tc>
      </w:tr>
    </w:tbl>
    <w:p w14:paraId="71F9D071" w14:textId="275E5C54" w:rsidR="00764A1B" w:rsidRPr="002619A8" w:rsidRDefault="00764A1B" w:rsidP="002619A8">
      <w:pPr>
        <w:spacing w:after="200"/>
        <w:jc w:val="center"/>
        <w:rPr>
          <w:rFonts w:cs="Arial"/>
          <w:b/>
          <w:color w:val="1F4E79"/>
          <w:sz w:val="32"/>
        </w:rPr>
      </w:pPr>
    </w:p>
    <w:sectPr w:rsidR="00764A1B" w:rsidRPr="002619A8" w:rsidSect="00D95A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4"/>
      <w:pgMar w:top="1557" w:right="1417" w:bottom="1440" w:left="1417" w:header="306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BEBEBD" w14:textId="77777777" w:rsidR="0066102D" w:rsidRDefault="0066102D">
      <w:r>
        <w:separator/>
      </w:r>
    </w:p>
  </w:endnote>
  <w:endnote w:type="continuationSeparator" w:id="0">
    <w:p w14:paraId="0E801DD1" w14:textId="77777777" w:rsidR="0066102D" w:rsidRDefault="00661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4C253F" w14:textId="77777777" w:rsidR="000017E3" w:rsidRDefault="000017E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65D417" w14:textId="1C5F9935" w:rsidR="00BF4B74" w:rsidRPr="00C432CC" w:rsidRDefault="00BF4B74" w:rsidP="00BF4B74">
    <w:pPr>
      <w:jc w:val="center"/>
      <w:rPr>
        <w:rFonts w:asciiTheme="majorHAnsi" w:hAnsiTheme="majorHAnsi"/>
        <w:sz w:val="16"/>
        <w:szCs w:val="12"/>
      </w:rPr>
    </w:pPr>
    <w:r w:rsidRPr="00C432CC">
      <w:rPr>
        <w:rFonts w:asciiTheme="majorHAnsi" w:hAnsiTheme="majorHAnsi"/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6CB38CB8" wp14:editId="3F2A59B1">
              <wp:simplePos x="0" y="0"/>
              <wp:positionH relativeFrom="column">
                <wp:posOffset>-391795</wp:posOffset>
              </wp:positionH>
              <wp:positionV relativeFrom="paragraph">
                <wp:posOffset>-73025</wp:posOffset>
              </wp:positionV>
              <wp:extent cx="6589395" cy="0"/>
              <wp:effectExtent l="0" t="0" r="20955" b="19050"/>
              <wp:wrapNone/>
              <wp:docPr id="11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9395" cy="0"/>
                      </a:xfrm>
                      <a:prstGeom prst="line">
                        <a:avLst/>
                      </a:prstGeom>
                      <a:noFill/>
                      <a:ln w="9525" cmpd="sng">
                        <a:solidFill>
                          <a:schemeClr val="tx1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BFB059" id="Line 12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0.85pt,-5.75pt" to="488pt,-5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" strokecolor="black [3213]"/>
          </w:pict>
        </mc:Fallback>
      </mc:AlternateContent>
    </w:r>
    <w:r w:rsidRPr="00C432CC">
      <w:rPr>
        <w:rFonts w:asciiTheme="majorHAnsi" w:hAnsiTheme="majorHAnsi"/>
        <w:sz w:val="16"/>
        <w:szCs w:val="12"/>
      </w:rPr>
      <w:t xml:space="preserve">Bayerischer Leichtathletik-Verband e.V. | Georg-Brauchle-Ring </w:t>
    </w:r>
    <w:r w:rsidR="001F2002">
      <w:rPr>
        <w:rFonts w:asciiTheme="majorHAnsi" w:hAnsiTheme="majorHAnsi"/>
        <w:sz w:val="16"/>
        <w:szCs w:val="12"/>
      </w:rPr>
      <w:t>93 |</w:t>
    </w:r>
    <w:r w:rsidRPr="00C432CC">
      <w:rPr>
        <w:rFonts w:asciiTheme="majorHAnsi" w:hAnsiTheme="majorHAnsi"/>
        <w:sz w:val="16"/>
        <w:szCs w:val="12"/>
      </w:rPr>
      <w:t xml:space="preserve"> 80992 München</w:t>
    </w:r>
  </w:p>
  <w:p w14:paraId="6A5EA94A" w14:textId="54CC1ED9" w:rsidR="00026C02" w:rsidRPr="00C432CC" w:rsidRDefault="00026C02" w:rsidP="00BF4B74">
    <w:pPr>
      <w:pStyle w:val="Fuzeile"/>
      <w:jc w:val="center"/>
      <w:rPr>
        <w:rFonts w:asciiTheme="majorHAnsi" w:hAnsiTheme="majorHAnsi"/>
        <w:sz w:val="16"/>
      </w:rPr>
    </w:pPr>
    <w:r w:rsidRPr="00C432CC">
      <w:rPr>
        <w:rFonts w:asciiTheme="majorHAnsi" w:hAnsiTheme="majorHAnsi"/>
        <w:sz w:val="16"/>
      </w:rPr>
      <w:t>Telefon</w:t>
    </w:r>
    <w:r w:rsidR="00BF4B74" w:rsidRPr="00C432CC">
      <w:rPr>
        <w:rFonts w:asciiTheme="majorHAnsi" w:hAnsiTheme="majorHAnsi"/>
        <w:sz w:val="16"/>
      </w:rPr>
      <w:t xml:space="preserve"> 089 / 157 02 </w:t>
    </w:r>
    <w:r w:rsidRPr="00C432CC">
      <w:rPr>
        <w:rFonts w:asciiTheme="majorHAnsi" w:hAnsiTheme="majorHAnsi"/>
        <w:sz w:val="16"/>
      </w:rPr>
      <w:t xml:space="preserve">– 378 | </w:t>
    </w:r>
    <w:r w:rsidR="006A7546" w:rsidRPr="00C432CC">
      <w:rPr>
        <w:rFonts w:asciiTheme="majorHAnsi" w:hAnsiTheme="majorHAnsi"/>
        <w:sz w:val="16"/>
      </w:rPr>
      <w:t xml:space="preserve">E-Mail info@blv-sport.de | </w:t>
    </w:r>
    <w:r w:rsidRPr="00C432CC">
      <w:rPr>
        <w:rFonts w:asciiTheme="majorHAnsi" w:hAnsiTheme="majorHAnsi"/>
        <w:sz w:val="16"/>
      </w:rPr>
      <w:t>www.blv-sport.de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B0786F" w14:textId="77777777" w:rsidR="000017E3" w:rsidRDefault="000017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FC07A4" w14:textId="77777777" w:rsidR="0066102D" w:rsidRDefault="0066102D">
      <w:r>
        <w:separator/>
      </w:r>
    </w:p>
  </w:footnote>
  <w:footnote w:type="continuationSeparator" w:id="0">
    <w:p w14:paraId="56C47D76" w14:textId="77777777" w:rsidR="0066102D" w:rsidRDefault="00661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DBE158" w14:textId="77777777" w:rsidR="000017E3" w:rsidRDefault="000017E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50750A" w14:textId="77777777" w:rsidR="000B52CD" w:rsidRPr="007F78EC" w:rsidRDefault="000B52CD" w:rsidP="000B52CD">
    <w:pPr>
      <w:pStyle w:val="Kopfzeile"/>
      <w:tabs>
        <w:tab w:val="clear" w:pos="4536"/>
        <w:tab w:val="clear" w:pos="9072"/>
      </w:tabs>
      <w:rPr>
        <w:rFonts w:asciiTheme="majorHAnsi" w:hAnsiTheme="majorHAnsi"/>
        <w:b/>
        <w:i/>
        <w:sz w:val="36"/>
        <w:szCs w:val="28"/>
      </w:rPr>
    </w:pPr>
    <w:r w:rsidRPr="007F78EC">
      <w:rPr>
        <w:rFonts w:asciiTheme="majorHAnsi" w:hAnsiTheme="majorHAnsi"/>
        <w:b/>
        <w:i/>
        <w:noProof/>
        <w:color w:val="3366FF"/>
        <w:sz w:val="36"/>
        <w:szCs w:val="28"/>
      </w:rPr>
      <w:drawing>
        <wp:anchor distT="0" distB="0" distL="114300" distR="114300" simplePos="0" relativeHeight="251654656" behindDoc="0" locked="0" layoutInCell="1" allowOverlap="1" wp14:anchorId="2BBF2386" wp14:editId="66D919EB">
          <wp:simplePos x="0" y="0"/>
          <wp:positionH relativeFrom="column">
            <wp:posOffset>5367020</wp:posOffset>
          </wp:positionH>
          <wp:positionV relativeFrom="paragraph">
            <wp:posOffset>-60077</wp:posOffset>
          </wp:positionV>
          <wp:extent cx="1013708" cy="569180"/>
          <wp:effectExtent l="0" t="0" r="2540" b="2540"/>
          <wp:wrapNone/>
          <wp:docPr id="10" name="Bild 10" descr="neues BLV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eues BLV Logo"/>
                  <pic:cNvPicPr>
                    <a:picLocks noChangeAspect="1" noChangeArrowheads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708" cy="569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78EC">
      <w:rPr>
        <w:rFonts w:asciiTheme="majorHAnsi" w:hAnsiTheme="majorHAnsi"/>
        <w:b/>
        <w:i/>
        <w:color w:val="3366FF"/>
        <w:sz w:val="36"/>
        <w:szCs w:val="28"/>
      </w:rPr>
      <w:t>BAYERISCHER LEICHTATHLETIK-VERBAND E.V.</w:t>
    </w:r>
  </w:p>
  <w:p w14:paraId="52A6C424" w14:textId="77777777" w:rsidR="000B52CD" w:rsidRDefault="000B52CD" w:rsidP="000B52CD">
    <w:pPr>
      <w:pStyle w:val="Kopfzeile"/>
      <w:tabs>
        <w:tab w:val="clear" w:pos="4536"/>
        <w:tab w:val="clear" w:pos="9072"/>
        <w:tab w:val="left" w:pos="7938"/>
      </w:tabs>
      <w:rPr>
        <w:i/>
        <w:sz w:val="14"/>
        <w:szCs w:val="14"/>
      </w:rPr>
    </w:pPr>
  </w:p>
  <w:p w14:paraId="62BF8C2B" w14:textId="77777777" w:rsidR="000B52CD" w:rsidRDefault="000B52CD" w:rsidP="000B52CD">
    <w:pPr>
      <w:pStyle w:val="Kopfzeile"/>
      <w:tabs>
        <w:tab w:val="clear" w:pos="4536"/>
        <w:tab w:val="clear" w:pos="9072"/>
        <w:tab w:val="left" w:pos="7938"/>
      </w:tabs>
      <w:rPr>
        <w:i/>
        <w:sz w:val="14"/>
        <w:szCs w:val="14"/>
      </w:rPr>
    </w:pPr>
  </w:p>
  <w:p w14:paraId="69712775" w14:textId="77777777" w:rsidR="000B52CD" w:rsidRDefault="000B52CD" w:rsidP="000B52CD">
    <w:pPr>
      <w:pStyle w:val="Kopfzeile"/>
      <w:tabs>
        <w:tab w:val="clear" w:pos="4536"/>
        <w:tab w:val="clear" w:pos="9072"/>
        <w:tab w:val="left" w:pos="7938"/>
      </w:tabs>
      <w:rPr>
        <w:i/>
        <w:sz w:val="14"/>
        <w:szCs w:val="14"/>
      </w:rPr>
    </w:pPr>
  </w:p>
  <w:p w14:paraId="3503AB8A" w14:textId="77777777" w:rsidR="000B52CD" w:rsidRDefault="000B52CD" w:rsidP="000B52CD">
    <w:pPr>
      <w:pStyle w:val="Kopfzeile"/>
      <w:tabs>
        <w:tab w:val="clear" w:pos="4536"/>
        <w:tab w:val="clear" w:pos="9072"/>
        <w:tab w:val="left" w:pos="7938"/>
      </w:tabs>
      <w:rPr>
        <w:i/>
        <w:sz w:val="14"/>
        <w:szCs w:val="14"/>
      </w:rPr>
    </w:pPr>
  </w:p>
  <w:p w14:paraId="68D8A685" w14:textId="77777777" w:rsidR="000B52CD" w:rsidRDefault="000B52CD" w:rsidP="000B52CD">
    <w:pPr>
      <w:pStyle w:val="Kopfzeile"/>
      <w:tabs>
        <w:tab w:val="clear" w:pos="4536"/>
        <w:tab w:val="clear" w:pos="9072"/>
        <w:tab w:val="left" w:pos="7938"/>
      </w:tabs>
      <w:rPr>
        <w:rFonts w:ascii="Verdana" w:hAnsi="Verdana" w:cs="Tahoma"/>
        <w:sz w:val="12"/>
        <w:szCs w:val="12"/>
      </w:rPr>
    </w:pPr>
  </w:p>
  <w:p w14:paraId="5A7930E7" w14:textId="77777777" w:rsidR="000B52CD" w:rsidRDefault="000B52CD" w:rsidP="000B52CD">
    <w:pPr>
      <w:pStyle w:val="Kopfzeile"/>
      <w:tabs>
        <w:tab w:val="clear" w:pos="4536"/>
        <w:tab w:val="clear" w:pos="9072"/>
        <w:tab w:val="left" w:pos="7938"/>
      </w:tabs>
      <w:rPr>
        <w:rFonts w:ascii="Verdana" w:hAnsi="Verdana" w:cs="Tahoma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7E969" w14:textId="77777777" w:rsidR="000017E3" w:rsidRDefault="000017E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E22A1B0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5A8F1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108E66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2E0F2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4BE3DD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5409B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BE7E5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C0E55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024A7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5691C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22415AE"/>
    <w:lvl w:ilvl="0">
      <w:numFmt w:val="bullet"/>
      <w:lvlText w:val="*"/>
      <w:lvlJc w:val="left"/>
    </w:lvl>
  </w:abstractNum>
  <w:abstractNum w:abstractNumId="11" w15:restartNumberingAfterBreak="0">
    <w:nsid w:val="034217E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E653760"/>
    <w:multiLevelType w:val="multilevel"/>
    <w:tmpl w:val="573E79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460037"/>
    <w:multiLevelType w:val="multilevel"/>
    <w:tmpl w:val="CA7802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62A1F9D"/>
    <w:multiLevelType w:val="hybridMultilevel"/>
    <w:tmpl w:val="C1E4CD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B11F59"/>
    <w:multiLevelType w:val="multilevel"/>
    <w:tmpl w:val="3656F9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68B7492"/>
    <w:multiLevelType w:val="multilevel"/>
    <w:tmpl w:val="8BB8B31E"/>
    <w:lvl w:ilvl="0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7" w15:restartNumberingAfterBreak="0">
    <w:nsid w:val="499D5DCB"/>
    <w:multiLevelType w:val="hybridMultilevel"/>
    <w:tmpl w:val="ED6A9E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15FBA"/>
    <w:multiLevelType w:val="multilevel"/>
    <w:tmpl w:val="CA7802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4F7504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9234D8C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FB4B63"/>
    <w:multiLevelType w:val="multilevel"/>
    <w:tmpl w:val="AF4434C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E007AC3"/>
    <w:multiLevelType w:val="hybridMultilevel"/>
    <w:tmpl w:val="0BDA219A"/>
    <w:lvl w:ilvl="0" w:tplc="C5D6538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40145F"/>
    <w:multiLevelType w:val="hybridMultilevel"/>
    <w:tmpl w:val="69706C3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4549613">
    <w:abstractNumId w:val="1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370418484">
    <w:abstractNumId w:val="15"/>
  </w:num>
  <w:num w:numId="3" w16cid:durableId="315106383">
    <w:abstractNumId w:val="13"/>
  </w:num>
  <w:num w:numId="4" w16cid:durableId="1600795296">
    <w:abstractNumId w:val="18"/>
  </w:num>
  <w:num w:numId="5" w16cid:durableId="624390294">
    <w:abstractNumId w:val="16"/>
  </w:num>
  <w:num w:numId="6" w16cid:durableId="1161655334">
    <w:abstractNumId w:val="12"/>
  </w:num>
  <w:num w:numId="7" w16cid:durableId="1453135234">
    <w:abstractNumId w:val="21"/>
  </w:num>
  <w:num w:numId="8" w16cid:durableId="745110588">
    <w:abstractNumId w:val="22"/>
  </w:num>
  <w:num w:numId="9" w16cid:durableId="742723729">
    <w:abstractNumId w:val="14"/>
  </w:num>
  <w:num w:numId="10" w16cid:durableId="765418068">
    <w:abstractNumId w:val="9"/>
  </w:num>
  <w:num w:numId="11" w16cid:durableId="1167474718">
    <w:abstractNumId w:val="23"/>
  </w:num>
  <w:num w:numId="12" w16cid:durableId="36929484">
    <w:abstractNumId w:val="17"/>
  </w:num>
  <w:num w:numId="13" w16cid:durableId="290669200">
    <w:abstractNumId w:val="19"/>
  </w:num>
  <w:num w:numId="14" w16cid:durableId="1962879371">
    <w:abstractNumId w:val="11"/>
  </w:num>
  <w:num w:numId="15" w16cid:durableId="857305574">
    <w:abstractNumId w:val="20"/>
  </w:num>
  <w:num w:numId="16" w16cid:durableId="1669872">
    <w:abstractNumId w:val="7"/>
  </w:num>
  <w:num w:numId="17" w16cid:durableId="2076858097">
    <w:abstractNumId w:val="6"/>
  </w:num>
  <w:num w:numId="18" w16cid:durableId="863130841">
    <w:abstractNumId w:val="5"/>
  </w:num>
  <w:num w:numId="19" w16cid:durableId="2005236201">
    <w:abstractNumId w:val="4"/>
  </w:num>
  <w:num w:numId="20" w16cid:durableId="871766429">
    <w:abstractNumId w:val="8"/>
  </w:num>
  <w:num w:numId="21" w16cid:durableId="1699353008">
    <w:abstractNumId w:val="3"/>
  </w:num>
  <w:num w:numId="22" w16cid:durableId="7686453">
    <w:abstractNumId w:val="2"/>
  </w:num>
  <w:num w:numId="23" w16cid:durableId="498234746">
    <w:abstractNumId w:val="1"/>
  </w:num>
  <w:num w:numId="24" w16cid:durableId="7935971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embedSystemFonts/>
  <w:bordersDoNotSurroundHeader/>
  <w:bordersDoNotSurroundFooter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002"/>
    <w:rsid w:val="000017E3"/>
    <w:rsid w:val="00010E1D"/>
    <w:rsid w:val="00026C02"/>
    <w:rsid w:val="000440C7"/>
    <w:rsid w:val="000A7EF4"/>
    <w:rsid w:val="000B52CD"/>
    <w:rsid w:val="000C73ED"/>
    <w:rsid w:val="00121CDE"/>
    <w:rsid w:val="001755D9"/>
    <w:rsid w:val="001804DD"/>
    <w:rsid w:val="00191487"/>
    <w:rsid w:val="00195155"/>
    <w:rsid w:val="001C6279"/>
    <w:rsid w:val="001E3443"/>
    <w:rsid w:val="001F2002"/>
    <w:rsid w:val="00234AE0"/>
    <w:rsid w:val="002619A8"/>
    <w:rsid w:val="00287425"/>
    <w:rsid w:val="0029145B"/>
    <w:rsid w:val="00324A32"/>
    <w:rsid w:val="00326A50"/>
    <w:rsid w:val="003350B3"/>
    <w:rsid w:val="003534FD"/>
    <w:rsid w:val="003562C4"/>
    <w:rsid w:val="003B7807"/>
    <w:rsid w:val="003F6BC7"/>
    <w:rsid w:val="004151DB"/>
    <w:rsid w:val="004B5840"/>
    <w:rsid w:val="004E4DBD"/>
    <w:rsid w:val="00530FF1"/>
    <w:rsid w:val="005368B5"/>
    <w:rsid w:val="00591994"/>
    <w:rsid w:val="005A0BB1"/>
    <w:rsid w:val="005B7A7A"/>
    <w:rsid w:val="005D0C0E"/>
    <w:rsid w:val="0066102D"/>
    <w:rsid w:val="006777E0"/>
    <w:rsid w:val="006A7546"/>
    <w:rsid w:val="006D055D"/>
    <w:rsid w:val="006D7E85"/>
    <w:rsid w:val="00733309"/>
    <w:rsid w:val="00734DD4"/>
    <w:rsid w:val="00764884"/>
    <w:rsid w:val="00764A1B"/>
    <w:rsid w:val="007C312B"/>
    <w:rsid w:val="007D1A46"/>
    <w:rsid w:val="007E5A46"/>
    <w:rsid w:val="007F78EC"/>
    <w:rsid w:val="00844E04"/>
    <w:rsid w:val="008662D0"/>
    <w:rsid w:val="00870421"/>
    <w:rsid w:val="008C226B"/>
    <w:rsid w:val="008C33C7"/>
    <w:rsid w:val="008F1E64"/>
    <w:rsid w:val="00927894"/>
    <w:rsid w:val="00944C42"/>
    <w:rsid w:val="009567AF"/>
    <w:rsid w:val="00995803"/>
    <w:rsid w:val="009C43AB"/>
    <w:rsid w:val="00A00BAB"/>
    <w:rsid w:val="00A5435C"/>
    <w:rsid w:val="00A93270"/>
    <w:rsid w:val="00AB215C"/>
    <w:rsid w:val="00AC2F1C"/>
    <w:rsid w:val="00AE7B06"/>
    <w:rsid w:val="00B61CEE"/>
    <w:rsid w:val="00B970FC"/>
    <w:rsid w:val="00BD1BEA"/>
    <w:rsid w:val="00BF4B74"/>
    <w:rsid w:val="00C432CC"/>
    <w:rsid w:val="00C85032"/>
    <w:rsid w:val="00CB78E9"/>
    <w:rsid w:val="00D03120"/>
    <w:rsid w:val="00D061C3"/>
    <w:rsid w:val="00D21993"/>
    <w:rsid w:val="00D67216"/>
    <w:rsid w:val="00D95A64"/>
    <w:rsid w:val="00DA3652"/>
    <w:rsid w:val="00DA6974"/>
    <w:rsid w:val="00DB38F1"/>
    <w:rsid w:val="00E4264A"/>
    <w:rsid w:val="00E436A8"/>
    <w:rsid w:val="00E53120"/>
    <w:rsid w:val="00E6016B"/>
    <w:rsid w:val="00E734A5"/>
    <w:rsid w:val="00E74EE1"/>
    <w:rsid w:val="00EA00D2"/>
    <w:rsid w:val="00EA68D8"/>
    <w:rsid w:val="00EE6D0F"/>
    <w:rsid w:val="00F06282"/>
    <w:rsid w:val="00F41CC3"/>
    <w:rsid w:val="00F76435"/>
    <w:rsid w:val="00FB00B4"/>
    <w:rsid w:val="00FE4C7F"/>
    <w:rsid w:val="00FF02A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FE945F"/>
  <w15:docId w15:val="{4710F828-01F2-634A-9054-317766E59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1F2002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32"/>
      <w:sz w:val="32"/>
    </w:rPr>
  </w:style>
  <w:style w:type="paragraph" w:styleId="berschrift2">
    <w:name w:val="heading 2"/>
    <w:basedOn w:val="Standard"/>
    <w:next w:val="Standard"/>
    <w:qFormat/>
    <w:pPr>
      <w:keepNext/>
      <w:ind w:firstLine="142"/>
      <w:outlineLvl w:val="1"/>
    </w:pPr>
    <w:rPr>
      <w:rFonts w:ascii="Times New Roman" w:hAnsi="Times New Roman"/>
      <w:b/>
      <w:sz w:val="24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1F20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1F20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1F20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1F200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1F200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1F200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1F200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Sprechblasentext">
    <w:name w:val="Balloon Text"/>
    <w:basedOn w:val="Standard"/>
    <w:semiHidden/>
    <w:rsid w:val="008364AA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D061C3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3B7807"/>
    <w:pPr>
      <w:ind w:left="720"/>
      <w:contextualSpacing/>
    </w:pPr>
    <w:rPr>
      <w:rFonts w:ascii="Times New Roman" w:hAnsi="Times New Roman"/>
      <w:sz w:val="24"/>
    </w:rPr>
  </w:style>
  <w:style w:type="numbering" w:styleId="111111">
    <w:name w:val="Outline List 2"/>
    <w:basedOn w:val="KeineListe"/>
    <w:semiHidden/>
    <w:unhideWhenUsed/>
    <w:rsid w:val="001F2002"/>
    <w:pPr>
      <w:numPr>
        <w:numId w:val="13"/>
      </w:numPr>
    </w:pPr>
  </w:style>
  <w:style w:type="numbering" w:styleId="1ai">
    <w:name w:val="Outline List 1"/>
    <w:basedOn w:val="KeineListe"/>
    <w:semiHidden/>
    <w:unhideWhenUsed/>
    <w:rsid w:val="001F2002"/>
    <w:pPr>
      <w:numPr>
        <w:numId w:val="14"/>
      </w:numPr>
    </w:pPr>
  </w:style>
  <w:style w:type="paragraph" w:styleId="Abbildungsverzeichnis">
    <w:name w:val="table of figures"/>
    <w:basedOn w:val="Standard"/>
    <w:next w:val="Standard"/>
    <w:semiHidden/>
    <w:unhideWhenUsed/>
    <w:rsid w:val="001F2002"/>
  </w:style>
  <w:style w:type="paragraph" w:styleId="Anrede">
    <w:name w:val="Salutation"/>
    <w:basedOn w:val="Standard"/>
    <w:next w:val="Standard"/>
    <w:link w:val="AnredeZchn"/>
    <w:semiHidden/>
    <w:unhideWhenUsed/>
    <w:rsid w:val="001F2002"/>
  </w:style>
  <w:style w:type="character" w:customStyle="1" w:styleId="AnredeZchn">
    <w:name w:val="Anrede Zchn"/>
    <w:basedOn w:val="Absatz-Standardschriftart"/>
    <w:link w:val="Anrede"/>
    <w:semiHidden/>
    <w:rsid w:val="001F2002"/>
    <w:rPr>
      <w:rFonts w:ascii="Arial" w:hAnsi="Arial"/>
      <w:sz w:val="22"/>
    </w:rPr>
  </w:style>
  <w:style w:type="character" w:customStyle="1" w:styleId="berschrift3Zchn">
    <w:name w:val="Überschrift 3 Zchn"/>
    <w:basedOn w:val="Absatz-Standardschriftart"/>
    <w:link w:val="berschrift3"/>
    <w:semiHidden/>
    <w:rsid w:val="001F200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semiHidden/>
    <w:rsid w:val="001F2002"/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character" w:customStyle="1" w:styleId="berschrift5Zchn">
    <w:name w:val="Überschrift 5 Zchn"/>
    <w:basedOn w:val="Absatz-Standardschriftart"/>
    <w:link w:val="berschrift5"/>
    <w:semiHidden/>
    <w:rsid w:val="001F2002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semiHidden/>
    <w:rsid w:val="001F2002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semiHidden/>
    <w:rsid w:val="001F2002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berschrift8Zchn">
    <w:name w:val="Überschrift 8 Zchn"/>
    <w:basedOn w:val="Absatz-Standardschriftart"/>
    <w:link w:val="berschrift8"/>
    <w:semiHidden/>
    <w:rsid w:val="001F200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semiHidden/>
    <w:rsid w:val="001F20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kelAbschnitt">
    <w:name w:val="Outline List 3"/>
    <w:basedOn w:val="KeineListe"/>
    <w:semiHidden/>
    <w:unhideWhenUsed/>
    <w:rsid w:val="001F2002"/>
    <w:pPr>
      <w:numPr>
        <w:numId w:val="15"/>
      </w:numPr>
    </w:pPr>
  </w:style>
  <w:style w:type="paragraph" w:styleId="Aufzhlungszeichen">
    <w:name w:val="List Bullet"/>
    <w:basedOn w:val="Standard"/>
    <w:semiHidden/>
    <w:unhideWhenUsed/>
    <w:rsid w:val="001F2002"/>
    <w:pPr>
      <w:numPr>
        <w:numId w:val="10"/>
      </w:numPr>
      <w:contextualSpacing/>
    </w:pPr>
  </w:style>
  <w:style w:type="paragraph" w:styleId="Aufzhlungszeichen2">
    <w:name w:val="List Bullet 2"/>
    <w:basedOn w:val="Standard"/>
    <w:rsid w:val="001F2002"/>
    <w:pPr>
      <w:numPr>
        <w:numId w:val="16"/>
      </w:numPr>
      <w:contextualSpacing/>
    </w:pPr>
  </w:style>
  <w:style w:type="paragraph" w:styleId="Aufzhlungszeichen3">
    <w:name w:val="List Bullet 3"/>
    <w:basedOn w:val="Standard"/>
    <w:rsid w:val="001F2002"/>
    <w:pPr>
      <w:numPr>
        <w:numId w:val="17"/>
      </w:numPr>
      <w:contextualSpacing/>
    </w:pPr>
  </w:style>
  <w:style w:type="paragraph" w:styleId="Aufzhlungszeichen4">
    <w:name w:val="List Bullet 4"/>
    <w:basedOn w:val="Standard"/>
    <w:rsid w:val="001F2002"/>
    <w:pPr>
      <w:numPr>
        <w:numId w:val="18"/>
      </w:numPr>
      <w:contextualSpacing/>
    </w:pPr>
  </w:style>
  <w:style w:type="paragraph" w:styleId="Aufzhlungszeichen5">
    <w:name w:val="List Bullet 5"/>
    <w:basedOn w:val="Standard"/>
    <w:rsid w:val="001F2002"/>
    <w:pPr>
      <w:numPr>
        <w:numId w:val="19"/>
      </w:numPr>
      <w:contextualSpacing/>
    </w:pPr>
  </w:style>
  <w:style w:type="paragraph" w:styleId="Beschriftung">
    <w:name w:val="caption"/>
    <w:basedOn w:val="Standard"/>
    <w:next w:val="Standard"/>
    <w:semiHidden/>
    <w:unhideWhenUsed/>
    <w:qFormat/>
    <w:rsid w:val="001F2002"/>
    <w:pPr>
      <w:spacing w:after="200"/>
    </w:pPr>
    <w:rPr>
      <w:i/>
      <w:iCs/>
      <w:color w:val="1F497D" w:themeColor="text2"/>
      <w:sz w:val="18"/>
      <w:szCs w:val="18"/>
    </w:rPr>
  </w:style>
  <w:style w:type="character" w:styleId="BesuchterLink">
    <w:name w:val="FollowedHyperlink"/>
    <w:basedOn w:val="Absatz-Standardschriftart"/>
    <w:rsid w:val="001F2002"/>
    <w:rPr>
      <w:color w:val="800080" w:themeColor="followedHyperlink"/>
      <w:u w:val="single"/>
    </w:rPr>
  </w:style>
  <w:style w:type="paragraph" w:styleId="Blocktext">
    <w:name w:val="Block Text"/>
    <w:basedOn w:val="Standard"/>
    <w:rsid w:val="001F200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character" w:styleId="Buchtitel">
    <w:name w:val="Book Title"/>
    <w:basedOn w:val="Absatz-Standardschriftart"/>
    <w:uiPriority w:val="33"/>
    <w:qFormat/>
    <w:rsid w:val="001F2002"/>
    <w:rPr>
      <w:b/>
      <w:bCs/>
      <w:i/>
      <w:iCs/>
      <w:spacing w:val="5"/>
    </w:rPr>
  </w:style>
  <w:style w:type="paragraph" w:styleId="Datum">
    <w:name w:val="Date"/>
    <w:basedOn w:val="Standard"/>
    <w:next w:val="Standard"/>
    <w:link w:val="DatumZchn"/>
    <w:semiHidden/>
    <w:unhideWhenUsed/>
    <w:rsid w:val="001F2002"/>
  </w:style>
  <w:style w:type="character" w:customStyle="1" w:styleId="DatumZchn">
    <w:name w:val="Datum Zchn"/>
    <w:basedOn w:val="Absatz-Standardschriftart"/>
    <w:link w:val="Datum"/>
    <w:semiHidden/>
    <w:rsid w:val="001F2002"/>
    <w:rPr>
      <w:rFonts w:ascii="Arial" w:hAnsi="Arial"/>
      <w:sz w:val="22"/>
    </w:rPr>
  </w:style>
  <w:style w:type="paragraph" w:styleId="Dokumentstruktur">
    <w:name w:val="Document Map"/>
    <w:basedOn w:val="Standard"/>
    <w:link w:val="DokumentstrukturZchn"/>
    <w:semiHidden/>
    <w:unhideWhenUsed/>
    <w:rsid w:val="001F2002"/>
    <w:rPr>
      <w:rFonts w:ascii="Helvetica" w:hAnsi="Helvetica"/>
      <w:sz w:val="26"/>
      <w:szCs w:val="26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1F2002"/>
    <w:rPr>
      <w:rFonts w:ascii="Helvetica" w:hAnsi="Helvetica"/>
      <w:sz w:val="26"/>
      <w:szCs w:val="26"/>
    </w:rPr>
  </w:style>
  <w:style w:type="table" w:styleId="DunkleListe">
    <w:name w:val="Dark List"/>
    <w:basedOn w:val="NormaleTabelle"/>
    <w:uiPriority w:val="70"/>
    <w:semiHidden/>
    <w:unhideWhenUsed/>
    <w:rsid w:val="001F200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1F2002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1F2002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1F2002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1F2002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1F2002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semiHidden/>
    <w:unhideWhenUsed/>
    <w:rsid w:val="001F2002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E-Mail-Signatur">
    <w:name w:val="E-mail Signature"/>
    <w:basedOn w:val="Standard"/>
    <w:link w:val="E-Mail-SignaturZchn"/>
    <w:semiHidden/>
    <w:unhideWhenUsed/>
    <w:rsid w:val="001F2002"/>
  </w:style>
  <w:style w:type="character" w:customStyle="1" w:styleId="E-Mail-SignaturZchn">
    <w:name w:val="E-Mail-Signatur Zchn"/>
    <w:basedOn w:val="Absatz-Standardschriftart"/>
    <w:link w:val="E-Mail-Signatur"/>
    <w:semiHidden/>
    <w:rsid w:val="001F2002"/>
    <w:rPr>
      <w:rFonts w:ascii="Arial" w:hAnsi="Arial"/>
      <w:sz w:val="22"/>
    </w:rPr>
  </w:style>
  <w:style w:type="table" w:styleId="EinfacheTabelle1">
    <w:name w:val="Plain Table 1"/>
    <w:basedOn w:val="NormaleTabelle"/>
    <w:uiPriority w:val="41"/>
    <w:rsid w:val="001F200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1F200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1F200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1F200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1F200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ndnotentext">
    <w:name w:val="endnote text"/>
    <w:basedOn w:val="Standard"/>
    <w:link w:val="EndnotentextZchn"/>
    <w:semiHidden/>
    <w:unhideWhenUsed/>
    <w:rsid w:val="001F2002"/>
    <w:rPr>
      <w:sz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1F2002"/>
    <w:rPr>
      <w:rFonts w:ascii="Arial" w:hAnsi="Arial"/>
    </w:rPr>
  </w:style>
  <w:style w:type="character" w:styleId="Endnotenzeichen">
    <w:name w:val="endnote reference"/>
    <w:basedOn w:val="Absatz-Standardschriftart"/>
    <w:semiHidden/>
    <w:unhideWhenUsed/>
    <w:rsid w:val="001F2002"/>
    <w:rPr>
      <w:vertAlign w:val="superscript"/>
    </w:rPr>
  </w:style>
  <w:style w:type="character" w:styleId="Erwhnung">
    <w:name w:val="Mention"/>
    <w:basedOn w:val="Absatz-Standardschriftart"/>
    <w:uiPriority w:val="99"/>
    <w:semiHidden/>
    <w:unhideWhenUsed/>
    <w:rsid w:val="001F2002"/>
    <w:rPr>
      <w:color w:val="2B579A"/>
      <w:shd w:val="clear" w:color="auto" w:fill="E1DFDD"/>
    </w:rPr>
  </w:style>
  <w:style w:type="table" w:styleId="FarbigeListe">
    <w:name w:val="Colorful List"/>
    <w:basedOn w:val="NormaleTabelle"/>
    <w:uiPriority w:val="72"/>
    <w:semiHidden/>
    <w:unhideWhenUsed/>
    <w:rsid w:val="001F200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1F200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1F200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1F200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1F200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1F200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semiHidden/>
    <w:unhideWhenUsed/>
    <w:rsid w:val="001F200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">
    <w:name w:val="Colorful Grid"/>
    <w:basedOn w:val="NormaleTabelle"/>
    <w:uiPriority w:val="73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Fett">
    <w:name w:val="Strong"/>
    <w:basedOn w:val="Absatz-Standardschriftart"/>
    <w:qFormat/>
    <w:rsid w:val="001F2002"/>
    <w:rPr>
      <w:b/>
      <w:bCs/>
    </w:rPr>
  </w:style>
  <w:style w:type="paragraph" w:styleId="Fu-Endnotenberschrift">
    <w:name w:val="Note Heading"/>
    <w:basedOn w:val="Standard"/>
    <w:next w:val="Standard"/>
    <w:link w:val="Fu-EndnotenberschriftZchn"/>
    <w:semiHidden/>
    <w:unhideWhenUsed/>
    <w:rsid w:val="001F2002"/>
  </w:style>
  <w:style w:type="character" w:customStyle="1" w:styleId="Fu-EndnotenberschriftZchn">
    <w:name w:val="Fuß/-Endnotenüberschrift Zchn"/>
    <w:basedOn w:val="Absatz-Standardschriftart"/>
    <w:link w:val="Fu-Endnotenberschrift"/>
    <w:semiHidden/>
    <w:rsid w:val="001F2002"/>
    <w:rPr>
      <w:rFonts w:ascii="Arial" w:hAnsi="Arial"/>
      <w:sz w:val="22"/>
    </w:rPr>
  </w:style>
  <w:style w:type="paragraph" w:styleId="Funotentext">
    <w:name w:val="footnote text"/>
    <w:basedOn w:val="Standard"/>
    <w:link w:val="FunotentextZchn"/>
    <w:semiHidden/>
    <w:unhideWhenUsed/>
    <w:rsid w:val="001F2002"/>
    <w:rPr>
      <w:sz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1F2002"/>
    <w:rPr>
      <w:rFonts w:ascii="Arial" w:hAnsi="Arial"/>
    </w:rPr>
  </w:style>
  <w:style w:type="character" w:styleId="Funotenzeichen">
    <w:name w:val="footnote reference"/>
    <w:basedOn w:val="Absatz-Standardschriftart"/>
    <w:semiHidden/>
    <w:unhideWhenUsed/>
    <w:rsid w:val="001F2002"/>
    <w:rPr>
      <w:vertAlign w:val="superscript"/>
    </w:rPr>
  </w:style>
  <w:style w:type="table" w:styleId="Gitternetztabelle1hell">
    <w:name w:val="Grid Table 1 Light"/>
    <w:basedOn w:val="NormaleTabelle"/>
    <w:uiPriority w:val="46"/>
    <w:rsid w:val="001F200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1F200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1F2002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1F2002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1F200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1F2002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1F2002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1F200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1F2002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1F2002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1F2002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1F2002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1F2002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1F2002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1F20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1F20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1F20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1F20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1F20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1F20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1F20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itternetztabelle6farbig">
    <w:name w:val="Grid Table 6 Colorful"/>
    <w:basedOn w:val="NormaleTabelle"/>
    <w:uiPriority w:val="51"/>
    <w:rsid w:val="001F200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1F200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1F200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1F200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1F200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1F200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1F200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itternetztabelle7farbig">
    <w:name w:val="Grid Table 7 Colorful"/>
    <w:basedOn w:val="NormaleTabelle"/>
    <w:uiPriority w:val="52"/>
    <w:rsid w:val="001F200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1F200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1F200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1F200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1F200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1F200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1F200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paragraph" w:styleId="Gruformel">
    <w:name w:val="Closing"/>
    <w:basedOn w:val="Standard"/>
    <w:link w:val="GruformelZchn"/>
    <w:semiHidden/>
    <w:unhideWhenUsed/>
    <w:rsid w:val="001F2002"/>
    <w:pPr>
      <w:ind w:left="4252"/>
    </w:pPr>
  </w:style>
  <w:style w:type="character" w:customStyle="1" w:styleId="GruformelZchn">
    <w:name w:val="Grußformel Zchn"/>
    <w:basedOn w:val="Absatz-Standardschriftart"/>
    <w:link w:val="Gruformel"/>
    <w:semiHidden/>
    <w:rsid w:val="001F2002"/>
    <w:rPr>
      <w:rFonts w:ascii="Arial" w:hAnsi="Arial"/>
      <w:sz w:val="22"/>
    </w:rPr>
  </w:style>
  <w:style w:type="character" w:styleId="Hashtag">
    <w:name w:val="Hashtag"/>
    <w:basedOn w:val="Absatz-Standardschriftart"/>
    <w:rsid w:val="001F2002"/>
    <w:rPr>
      <w:color w:val="2B579A"/>
      <w:shd w:val="clear" w:color="auto" w:fill="E1DFDD"/>
    </w:rPr>
  </w:style>
  <w:style w:type="table" w:styleId="HelleListe">
    <w:name w:val="Light List"/>
    <w:basedOn w:val="NormaleTabelle"/>
    <w:uiPriority w:val="61"/>
    <w:semiHidden/>
    <w:unhideWhenUsed/>
    <w:rsid w:val="001F200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1F200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1F200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1F200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1F200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1F200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1F200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1F200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1F200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1F2002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1F200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1F200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1F2002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1F2002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sRaster">
    <w:name w:val="Light Grid"/>
    <w:basedOn w:val="NormaleTabelle"/>
    <w:uiPriority w:val="62"/>
    <w:semiHidden/>
    <w:unhideWhenUsed/>
    <w:rsid w:val="001F200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1F200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1F200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1F200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1F200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1F200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1F200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Hervorhebung">
    <w:name w:val="Emphasis"/>
    <w:basedOn w:val="Absatz-Standardschriftart"/>
    <w:qFormat/>
    <w:rsid w:val="001F2002"/>
    <w:rPr>
      <w:i/>
      <w:iCs/>
    </w:rPr>
  </w:style>
  <w:style w:type="paragraph" w:styleId="HTMLAdresse">
    <w:name w:val="HTML Address"/>
    <w:basedOn w:val="Standard"/>
    <w:link w:val="HTMLAdresseZchn"/>
    <w:semiHidden/>
    <w:unhideWhenUsed/>
    <w:rsid w:val="001F2002"/>
    <w:rPr>
      <w:i/>
      <w:iCs/>
    </w:rPr>
  </w:style>
  <w:style w:type="character" w:customStyle="1" w:styleId="HTMLAdresseZchn">
    <w:name w:val="HTML Adresse Zchn"/>
    <w:basedOn w:val="Absatz-Standardschriftart"/>
    <w:link w:val="HTMLAdresse"/>
    <w:semiHidden/>
    <w:rsid w:val="001F2002"/>
    <w:rPr>
      <w:rFonts w:ascii="Arial" w:hAnsi="Arial"/>
      <w:i/>
      <w:iCs/>
      <w:sz w:val="22"/>
    </w:rPr>
  </w:style>
  <w:style w:type="character" w:styleId="HTMLAkronym">
    <w:name w:val="HTML Acronym"/>
    <w:basedOn w:val="Absatz-Standardschriftart"/>
    <w:semiHidden/>
    <w:unhideWhenUsed/>
    <w:rsid w:val="001F2002"/>
  </w:style>
  <w:style w:type="character" w:styleId="HTMLBeispiel">
    <w:name w:val="HTML Sample"/>
    <w:basedOn w:val="Absatz-Standardschriftart"/>
    <w:semiHidden/>
    <w:unhideWhenUsed/>
    <w:rsid w:val="001F2002"/>
    <w:rPr>
      <w:rFonts w:ascii="Consolas" w:hAnsi="Consolas" w:cs="Consolas"/>
      <w:sz w:val="24"/>
      <w:szCs w:val="24"/>
    </w:rPr>
  </w:style>
  <w:style w:type="character" w:styleId="HTMLCode">
    <w:name w:val="HTML Code"/>
    <w:basedOn w:val="Absatz-Standardschriftart"/>
    <w:semiHidden/>
    <w:unhideWhenUsed/>
    <w:rsid w:val="001F2002"/>
    <w:rPr>
      <w:rFonts w:ascii="Consolas" w:hAnsi="Consolas" w:cs="Consolas"/>
      <w:noProof/>
      <w:sz w:val="20"/>
      <w:szCs w:val="20"/>
    </w:rPr>
  </w:style>
  <w:style w:type="character" w:styleId="HTMLDefinition">
    <w:name w:val="HTML Definition"/>
    <w:basedOn w:val="Absatz-Standardschriftart"/>
    <w:semiHidden/>
    <w:unhideWhenUsed/>
    <w:rsid w:val="001F2002"/>
    <w:rPr>
      <w:i/>
      <w:iCs/>
    </w:rPr>
  </w:style>
  <w:style w:type="character" w:styleId="HTMLSchreibmaschine">
    <w:name w:val="HTML Typewriter"/>
    <w:basedOn w:val="Absatz-Standardschriftart"/>
    <w:semiHidden/>
    <w:unhideWhenUsed/>
    <w:rsid w:val="001F2002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semiHidden/>
    <w:unhideWhenUsed/>
    <w:rsid w:val="001F200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semiHidden/>
    <w:unhideWhenUsed/>
    <w:rsid w:val="001F2002"/>
    <w:rPr>
      <w:i/>
      <w:iCs/>
    </w:rPr>
  </w:style>
  <w:style w:type="paragraph" w:styleId="HTMLVorformatiert">
    <w:name w:val="HTML Preformatted"/>
    <w:basedOn w:val="Standard"/>
    <w:link w:val="HTMLVorformatiertZchn"/>
    <w:semiHidden/>
    <w:unhideWhenUsed/>
    <w:rsid w:val="001F2002"/>
    <w:rPr>
      <w:rFonts w:ascii="Consolas" w:hAnsi="Consolas" w:cs="Consolas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semiHidden/>
    <w:rsid w:val="001F2002"/>
    <w:rPr>
      <w:rFonts w:ascii="Consolas" w:hAnsi="Consolas" w:cs="Consolas"/>
    </w:rPr>
  </w:style>
  <w:style w:type="character" w:styleId="HTMLZitat">
    <w:name w:val="HTML Cite"/>
    <w:basedOn w:val="Absatz-Standardschriftart"/>
    <w:semiHidden/>
    <w:unhideWhenUsed/>
    <w:rsid w:val="001F2002"/>
    <w:rPr>
      <w:i/>
      <w:iCs/>
    </w:rPr>
  </w:style>
  <w:style w:type="paragraph" w:styleId="Index1">
    <w:name w:val="index 1"/>
    <w:basedOn w:val="Standard"/>
    <w:next w:val="Standard"/>
    <w:autoRedefine/>
    <w:semiHidden/>
    <w:unhideWhenUsed/>
    <w:rsid w:val="001F2002"/>
    <w:pPr>
      <w:ind w:left="220" w:hanging="220"/>
    </w:pPr>
  </w:style>
  <w:style w:type="paragraph" w:styleId="Index2">
    <w:name w:val="index 2"/>
    <w:basedOn w:val="Standard"/>
    <w:next w:val="Standard"/>
    <w:autoRedefine/>
    <w:semiHidden/>
    <w:unhideWhenUsed/>
    <w:rsid w:val="001F2002"/>
    <w:pPr>
      <w:ind w:left="440" w:hanging="220"/>
    </w:pPr>
  </w:style>
  <w:style w:type="paragraph" w:styleId="Index3">
    <w:name w:val="index 3"/>
    <w:basedOn w:val="Standard"/>
    <w:next w:val="Standard"/>
    <w:autoRedefine/>
    <w:semiHidden/>
    <w:unhideWhenUsed/>
    <w:rsid w:val="001F2002"/>
    <w:pPr>
      <w:ind w:left="660" w:hanging="220"/>
    </w:pPr>
  </w:style>
  <w:style w:type="paragraph" w:styleId="Index4">
    <w:name w:val="index 4"/>
    <w:basedOn w:val="Standard"/>
    <w:next w:val="Standard"/>
    <w:autoRedefine/>
    <w:semiHidden/>
    <w:unhideWhenUsed/>
    <w:rsid w:val="001F2002"/>
    <w:pPr>
      <w:ind w:left="880" w:hanging="220"/>
    </w:pPr>
  </w:style>
  <w:style w:type="paragraph" w:styleId="Index5">
    <w:name w:val="index 5"/>
    <w:basedOn w:val="Standard"/>
    <w:next w:val="Standard"/>
    <w:autoRedefine/>
    <w:semiHidden/>
    <w:unhideWhenUsed/>
    <w:rsid w:val="001F2002"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unhideWhenUsed/>
    <w:rsid w:val="001F2002"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unhideWhenUsed/>
    <w:rsid w:val="001F2002"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unhideWhenUsed/>
    <w:rsid w:val="001F2002"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unhideWhenUsed/>
    <w:rsid w:val="001F2002"/>
    <w:pPr>
      <w:ind w:left="1980" w:hanging="220"/>
    </w:pPr>
  </w:style>
  <w:style w:type="paragraph" w:styleId="Indexberschrift">
    <w:name w:val="index heading"/>
    <w:basedOn w:val="Standard"/>
    <w:next w:val="Index1"/>
    <w:semiHidden/>
    <w:unhideWhenUsed/>
    <w:rsid w:val="001F2002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F2002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Cs w:val="32"/>
    </w:rPr>
  </w:style>
  <w:style w:type="character" w:styleId="IntensiveHervorhebung">
    <w:name w:val="Intense Emphasis"/>
    <w:basedOn w:val="Absatz-Standardschriftart"/>
    <w:uiPriority w:val="21"/>
    <w:qFormat/>
    <w:rsid w:val="001F2002"/>
    <w:rPr>
      <w:i/>
      <w:iCs/>
      <w:color w:val="4F81BD" w:themeColor="accent1"/>
    </w:rPr>
  </w:style>
  <w:style w:type="character" w:styleId="IntensiverVerweis">
    <w:name w:val="Intense Reference"/>
    <w:basedOn w:val="Absatz-Standardschriftart"/>
    <w:uiPriority w:val="32"/>
    <w:qFormat/>
    <w:rsid w:val="001F2002"/>
    <w:rPr>
      <w:b/>
      <w:bCs/>
      <w:smallCaps/>
      <w:color w:val="4F81BD" w:themeColor="accent1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200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2002"/>
    <w:rPr>
      <w:rFonts w:ascii="Arial" w:hAnsi="Arial"/>
      <w:i/>
      <w:iCs/>
      <w:color w:val="4F81BD" w:themeColor="accent1"/>
      <w:sz w:val="22"/>
    </w:rPr>
  </w:style>
  <w:style w:type="paragraph" w:styleId="KeinLeerraum">
    <w:name w:val="No Spacing"/>
    <w:uiPriority w:val="1"/>
    <w:semiHidden/>
    <w:qFormat/>
    <w:rsid w:val="001F2002"/>
    <w:rPr>
      <w:rFonts w:ascii="Arial" w:hAnsi="Arial"/>
      <w:sz w:val="22"/>
    </w:rPr>
  </w:style>
  <w:style w:type="paragraph" w:styleId="Kommentartext">
    <w:name w:val="annotation text"/>
    <w:basedOn w:val="Standard"/>
    <w:link w:val="KommentartextZchn"/>
    <w:semiHidden/>
    <w:unhideWhenUsed/>
    <w:rsid w:val="001F2002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1F2002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1F200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F2002"/>
    <w:rPr>
      <w:rFonts w:ascii="Arial" w:hAnsi="Arial"/>
      <w:b/>
      <w:bCs/>
    </w:rPr>
  </w:style>
  <w:style w:type="character" w:styleId="Kommentarzeichen">
    <w:name w:val="annotation reference"/>
    <w:basedOn w:val="Absatz-Standardschriftart"/>
    <w:semiHidden/>
    <w:unhideWhenUsed/>
    <w:rsid w:val="001F2002"/>
    <w:rPr>
      <w:sz w:val="16"/>
      <w:szCs w:val="16"/>
    </w:rPr>
  </w:style>
  <w:style w:type="paragraph" w:styleId="Liste">
    <w:name w:val="List"/>
    <w:basedOn w:val="Standard"/>
    <w:semiHidden/>
    <w:unhideWhenUsed/>
    <w:rsid w:val="001F2002"/>
    <w:pPr>
      <w:ind w:left="283" w:hanging="283"/>
      <w:contextualSpacing/>
    </w:pPr>
  </w:style>
  <w:style w:type="paragraph" w:styleId="Liste2">
    <w:name w:val="List 2"/>
    <w:basedOn w:val="Standard"/>
    <w:semiHidden/>
    <w:unhideWhenUsed/>
    <w:rsid w:val="001F2002"/>
    <w:pPr>
      <w:ind w:left="566" w:hanging="283"/>
      <w:contextualSpacing/>
    </w:pPr>
  </w:style>
  <w:style w:type="paragraph" w:styleId="Liste3">
    <w:name w:val="List 3"/>
    <w:basedOn w:val="Standard"/>
    <w:semiHidden/>
    <w:unhideWhenUsed/>
    <w:rsid w:val="001F2002"/>
    <w:pPr>
      <w:ind w:left="849" w:hanging="283"/>
      <w:contextualSpacing/>
    </w:pPr>
  </w:style>
  <w:style w:type="paragraph" w:styleId="Liste4">
    <w:name w:val="List 4"/>
    <w:basedOn w:val="Standard"/>
    <w:rsid w:val="001F2002"/>
    <w:pPr>
      <w:ind w:left="1132" w:hanging="283"/>
      <w:contextualSpacing/>
    </w:pPr>
  </w:style>
  <w:style w:type="paragraph" w:styleId="Liste5">
    <w:name w:val="List 5"/>
    <w:basedOn w:val="Standard"/>
    <w:rsid w:val="001F2002"/>
    <w:pPr>
      <w:ind w:left="1415" w:hanging="283"/>
      <w:contextualSpacing/>
    </w:pPr>
  </w:style>
  <w:style w:type="paragraph" w:styleId="Listenfortsetzung">
    <w:name w:val="List Continue"/>
    <w:basedOn w:val="Standard"/>
    <w:semiHidden/>
    <w:unhideWhenUsed/>
    <w:rsid w:val="001F2002"/>
    <w:pPr>
      <w:spacing w:after="120"/>
      <w:ind w:left="283"/>
      <w:contextualSpacing/>
    </w:pPr>
  </w:style>
  <w:style w:type="paragraph" w:styleId="Listenfortsetzung2">
    <w:name w:val="List Continue 2"/>
    <w:basedOn w:val="Standard"/>
    <w:semiHidden/>
    <w:unhideWhenUsed/>
    <w:rsid w:val="001F2002"/>
    <w:pPr>
      <w:spacing w:after="120"/>
      <w:ind w:left="566"/>
      <w:contextualSpacing/>
    </w:pPr>
  </w:style>
  <w:style w:type="paragraph" w:styleId="Listenfortsetzung3">
    <w:name w:val="List Continue 3"/>
    <w:basedOn w:val="Standard"/>
    <w:semiHidden/>
    <w:unhideWhenUsed/>
    <w:rsid w:val="001F2002"/>
    <w:pPr>
      <w:spacing w:after="120"/>
      <w:ind w:left="849"/>
      <w:contextualSpacing/>
    </w:pPr>
  </w:style>
  <w:style w:type="paragraph" w:styleId="Listenfortsetzung4">
    <w:name w:val="List Continue 4"/>
    <w:basedOn w:val="Standard"/>
    <w:semiHidden/>
    <w:unhideWhenUsed/>
    <w:rsid w:val="001F2002"/>
    <w:pPr>
      <w:spacing w:after="120"/>
      <w:ind w:left="1132"/>
      <w:contextualSpacing/>
    </w:pPr>
  </w:style>
  <w:style w:type="paragraph" w:styleId="Listenfortsetzung5">
    <w:name w:val="List Continue 5"/>
    <w:basedOn w:val="Standard"/>
    <w:semiHidden/>
    <w:unhideWhenUsed/>
    <w:rsid w:val="001F2002"/>
    <w:pPr>
      <w:spacing w:after="120"/>
      <w:ind w:left="1415"/>
      <w:contextualSpacing/>
    </w:pPr>
  </w:style>
  <w:style w:type="paragraph" w:styleId="Listennummer">
    <w:name w:val="List Number"/>
    <w:basedOn w:val="Standard"/>
    <w:rsid w:val="001F2002"/>
    <w:pPr>
      <w:numPr>
        <w:numId w:val="20"/>
      </w:numPr>
      <w:contextualSpacing/>
    </w:pPr>
  </w:style>
  <w:style w:type="paragraph" w:styleId="Listennummer2">
    <w:name w:val="List Number 2"/>
    <w:basedOn w:val="Standard"/>
    <w:rsid w:val="001F2002"/>
    <w:pPr>
      <w:numPr>
        <w:numId w:val="21"/>
      </w:numPr>
      <w:contextualSpacing/>
    </w:pPr>
  </w:style>
  <w:style w:type="paragraph" w:styleId="Listennummer3">
    <w:name w:val="List Number 3"/>
    <w:basedOn w:val="Standard"/>
    <w:rsid w:val="001F2002"/>
    <w:pPr>
      <w:numPr>
        <w:numId w:val="22"/>
      </w:numPr>
      <w:contextualSpacing/>
    </w:pPr>
  </w:style>
  <w:style w:type="paragraph" w:styleId="Listennummer4">
    <w:name w:val="List Number 4"/>
    <w:basedOn w:val="Standard"/>
    <w:rsid w:val="001F2002"/>
    <w:pPr>
      <w:numPr>
        <w:numId w:val="23"/>
      </w:numPr>
      <w:contextualSpacing/>
    </w:pPr>
  </w:style>
  <w:style w:type="paragraph" w:styleId="Listennummer5">
    <w:name w:val="List Number 5"/>
    <w:basedOn w:val="Standard"/>
    <w:rsid w:val="001F2002"/>
    <w:pPr>
      <w:numPr>
        <w:numId w:val="24"/>
      </w:numPr>
      <w:contextualSpacing/>
    </w:pPr>
  </w:style>
  <w:style w:type="table" w:styleId="Listentabelle1hell">
    <w:name w:val="List Table 1 Light"/>
    <w:basedOn w:val="NormaleTabelle"/>
    <w:uiPriority w:val="46"/>
    <w:rsid w:val="001F20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1F20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1F20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1F20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1F20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1F20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1F20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ntabelle2">
    <w:name w:val="List Table 2"/>
    <w:basedOn w:val="NormaleTabelle"/>
    <w:uiPriority w:val="47"/>
    <w:rsid w:val="001F200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1F2002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1F2002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1F2002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1F2002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1F2002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1F2002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ntabelle3">
    <w:name w:val="List Table 3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1F2002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1F200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1F200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1F2002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1F2002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1F2002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1F2002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1F2002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1F2002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1F200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1F200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1F200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1F200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1F200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1F200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1F200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1F200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1F2002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1F2002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1F2002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1F2002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1F2002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1F2002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eraturverzeichnis">
    <w:name w:val="Bibliography"/>
    <w:basedOn w:val="Standard"/>
    <w:next w:val="Standard"/>
    <w:uiPriority w:val="37"/>
    <w:semiHidden/>
    <w:unhideWhenUsed/>
    <w:rsid w:val="001F2002"/>
  </w:style>
  <w:style w:type="paragraph" w:styleId="Makrotext">
    <w:name w:val="macro"/>
    <w:link w:val="MakrotextZchn"/>
    <w:semiHidden/>
    <w:unhideWhenUsed/>
    <w:rsid w:val="001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xtZchn">
    <w:name w:val="Makrotext Zchn"/>
    <w:basedOn w:val="Absatz-Standardschriftart"/>
    <w:link w:val="Makrotext"/>
    <w:semiHidden/>
    <w:rsid w:val="001F2002"/>
    <w:rPr>
      <w:rFonts w:ascii="Consolas" w:hAnsi="Consolas" w:cs="Consolas"/>
    </w:rPr>
  </w:style>
  <w:style w:type="table" w:styleId="MittlereListe1">
    <w:name w:val="Medium List 1"/>
    <w:basedOn w:val="NormaleTabelle"/>
    <w:uiPriority w:val="65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1F2002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1F200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1F200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1F200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1F200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1F200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1F200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1F200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1F20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1F20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1F20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1F20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1F20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1F20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1F20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semiHidden/>
    <w:unhideWhenUsed/>
    <w:rsid w:val="001F200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1F200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1F200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1F200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1F200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1F200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1F200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1F20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1F20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1F20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1F20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1F20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1F20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1F20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rsid w:val="001F20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Nachrichtenkopf">
    <w:name w:val="Message Header"/>
    <w:basedOn w:val="Standard"/>
    <w:link w:val="NachrichtenkopfZchn"/>
    <w:semiHidden/>
    <w:unhideWhenUsed/>
    <w:rsid w:val="001F20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semiHidden/>
    <w:rsid w:val="001F200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NichtaufgelsteErwhnung">
    <w:name w:val="Unresolved Mention"/>
    <w:basedOn w:val="Absatz-Standardschriftart"/>
    <w:rsid w:val="001F2002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semiHidden/>
    <w:unhideWhenUsed/>
    <w:rsid w:val="001F2002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semiHidden/>
    <w:rsid w:val="001F2002"/>
    <w:rPr>
      <w:rFonts w:ascii="Consolas" w:hAnsi="Consolas" w:cs="Consolas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1F2002"/>
    <w:rPr>
      <w:color w:val="666666"/>
    </w:rPr>
  </w:style>
  <w:style w:type="paragraph" w:styleId="Rechtsgrundlagenverzeichnis">
    <w:name w:val="table of authorities"/>
    <w:basedOn w:val="Standard"/>
    <w:next w:val="Standard"/>
    <w:semiHidden/>
    <w:unhideWhenUsed/>
    <w:rsid w:val="001F2002"/>
    <w:pPr>
      <w:ind w:left="220" w:hanging="220"/>
    </w:pPr>
  </w:style>
  <w:style w:type="paragraph" w:styleId="RGV-berschrift">
    <w:name w:val="toa heading"/>
    <w:basedOn w:val="Standard"/>
    <w:next w:val="Standard"/>
    <w:semiHidden/>
    <w:unhideWhenUsed/>
    <w:rsid w:val="001F200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1F2002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qFormat/>
    <w:rsid w:val="001F2002"/>
    <w:rPr>
      <w:smallCaps/>
      <w:color w:val="5A5A5A" w:themeColor="text1" w:themeTint="A5"/>
    </w:rPr>
  </w:style>
  <w:style w:type="character" w:styleId="Seitenzahl">
    <w:name w:val="page number"/>
    <w:basedOn w:val="Absatz-Standardschriftart"/>
    <w:semiHidden/>
    <w:unhideWhenUsed/>
    <w:rsid w:val="001F2002"/>
  </w:style>
  <w:style w:type="character" w:styleId="SmartHyperlink">
    <w:name w:val="Smart Hyperlink"/>
    <w:basedOn w:val="Absatz-Standardschriftart"/>
    <w:uiPriority w:val="99"/>
    <w:semiHidden/>
    <w:unhideWhenUsed/>
    <w:rsid w:val="001F2002"/>
    <w:rPr>
      <w:u w:val="dotted"/>
    </w:rPr>
  </w:style>
  <w:style w:type="character" w:styleId="SmartLink">
    <w:name w:val="Smart Link"/>
    <w:basedOn w:val="Absatz-Standardschriftart"/>
    <w:rsid w:val="001F2002"/>
    <w:rPr>
      <w:color w:val="0000FF"/>
      <w:u w:val="single"/>
      <w:shd w:val="clear" w:color="auto" w:fill="F3F2F1"/>
    </w:rPr>
  </w:style>
  <w:style w:type="paragraph" w:styleId="StandardWeb">
    <w:name w:val="Normal (Web)"/>
    <w:basedOn w:val="Standard"/>
    <w:semiHidden/>
    <w:unhideWhenUsed/>
    <w:rsid w:val="001F2002"/>
    <w:rPr>
      <w:rFonts w:ascii="Times New Roman" w:hAnsi="Times New Roman"/>
      <w:sz w:val="24"/>
      <w:szCs w:val="24"/>
    </w:rPr>
  </w:style>
  <w:style w:type="paragraph" w:styleId="Standardeinzug">
    <w:name w:val="Normal Indent"/>
    <w:basedOn w:val="Standard"/>
    <w:semiHidden/>
    <w:unhideWhenUsed/>
    <w:rsid w:val="001F2002"/>
    <w:pPr>
      <w:ind w:left="708"/>
    </w:pPr>
  </w:style>
  <w:style w:type="table" w:styleId="Tabelle3D-Effekt1">
    <w:name w:val="Table 3D effects 1"/>
    <w:basedOn w:val="NormaleTabelle"/>
    <w:semiHidden/>
    <w:unhideWhenUsed/>
    <w:rsid w:val="001F200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unhideWhenUsed/>
    <w:rsid w:val="001F200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unhideWhenUsed/>
    <w:rsid w:val="001F20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unhideWhenUsed/>
    <w:rsid w:val="001F200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unhideWhenUsed/>
    <w:rsid w:val="001F200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unhideWhenUsed/>
    <w:rsid w:val="001F200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unhideWhenUsed/>
    <w:rsid w:val="001F200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unhideWhenUsed/>
    <w:rsid w:val="001F200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unhideWhenUsed/>
    <w:rsid w:val="001F200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unhideWhenUsed/>
    <w:rsid w:val="001F200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unhideWhenUsed/>
    <w:rsid w:val="001F200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unhideWhenUsed/>
    <w:rsid w:val="001F200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unhideWhenUsed/>
    <w:rsid w:val="001F200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unhideWhenUsed/>
    <w:rsid w:val="001F200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unhideWhenUsed/>
    <w:rsid w:val="001F200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unhideWhenUsed/>
    <w:rsid w:val="001F200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unhideWhenUsed/>
    <w:rsid w:val="001F200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unhideWhenUsed/>
    <w:rsid w:val="001F200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unhideWhenUsed/>
    <w:rsid w:val="001F200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unhideWhenUsed/>
    <w:rsid w:val="001F20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unhideWhenUsed/>
    <w:rsid w:val="001F200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unhideWhenUsed/>
    <w:rsid w:val="001F200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unhideWhenUsed/>
    <w:rsid w:val="001F200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mithellemGitternetz">
    <w:name w:val="Grid Table Light"/>
    <w:basedOn w:val="NormaleTabelle"/>
    <w:uiPriority w:val="40"/>
    <w:rsid w:val="001F200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Professionell">
    <w:name w:val="Table Professional"/>
    <w:basedOn w:val="NormaleTabelle"/>
    <w:semiHidden/>
    <w:unhideWhenUsed/>
    <w:rsid w:val="001F20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unhideWhenUsed/>
    <w:rsid w:val="001F20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unhideWhenUsed/>
    <w:rsid w:val="001F200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unhideWhenUsed/>
    <w:rsid w:val="001F200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unhideWhenUsed/>
    <w:rsid w:val="001F200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unhideWhenUsed/>
    <w:rsid w:val="001F200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unhideWhenUsed/>
    <w:rsid w:val="001F200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unhideWhenUsed/>
    <w:rsid w:val="001F200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unhideWhenUsed/>
    <w:rsid w:val="001F200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unhideWhenUsed/>
    <w:rsid w:val="001F200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unhideWhenUsed/>
    <w:rsid w:val="001F200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unhideWhenUsed/>
    <w:rsid w:val="001F200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unhideWhenUsed/>
    <w:rsid w:val="001F200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unhideWhenUsed/>
    <w:rsid w:val="001F200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unhideWhenUsed/>
    <w:rsid w:val="001F200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unhideWhenUsed/>
    <w:rsid w:val="001F200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unhideWhenUsed/>
    <w:rsid w:val="001F200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unhideWhenUsed/>
    <w:rsid w:val="001F200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unhideWhenUsed/>
    <w:rsid w:val="001F200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semiHidden/>
    <w:unhideWhenUsed/>
    <w:rsid w:val="001F2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rsid w:val="001F2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semiHidden/>
    <w:unhideWhenUsed/>
    <w:rsid w:val="001F200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semiHidden/>
    <w:rsid w:val="001F2002"/>
    <w:rPr>
      <w:rFonts w:ascii="Arial" w:hAnsi="Arial"/>
      <w:sz w:val="22"/>
    </w:rPr>
  </w:style>
  <w:style w:type="paragraph" w:styleId="Textkrper2">
    <w:name w:val="Body Text 2"/>
    <w:basedOn w:val="Standard"/>
    <w:link w:val="Textkrper2Zchn"/>
    <w:semiHidden/>
    <w:unhideWhenUsed/>
    <w:rsid w:val="001F2002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sid w:val="001F2002"/>
    <w:rPr>
      <w:rFonts w:ascii="Arial" w:hAnsi="Arial"/>
      <w:sz w:val="22"/>
    </w:rPr>
  </w:style>
  <w:style w:type="paragraph" w:styleId="Textkrper3">
    <w:name w:val="Body Text 3"/>
    <w:basedOn w:val="Standard"/>
    <w:link w:val="Textkrper3Zchn"/>
    <w:semiHidden/>
    <w:unhideWhenUsed/>
    <w:rsid w:val="001F20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1F2002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semiHidden/>
    <w:unhideWhenUsed/>
    <w:rsid w:val="001F200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1F2002"/>
    <w:rPr>
      <w:rFonts w:ascii="Arial" w:hAnsi="Arial"/>
      <w:sz w:val="22"/>
    </w:rPr>
  </w:style>
  <w:style w:type="paragraph" w:styleId="Textkrper-Einzug3">
    <w:name w:val="Body Text Indent 3"/>
    <w:basedOn w:val="Standard"/>
    <w:link w:val="Textkrper-Einzug3Zchn"/>
    <w:rsid w:val="001F2002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1F2002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semiHidden/>
    <w:unhideWhenUsed/>
    <w:rsid w:val="001F2002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semiHidden/>
    <w:rsid w:val="001F2002"/>
    <w:rPr>
      <w:rFonts w:ascii="Arial" w:hAnsi="Arial"/>
      <w:sz w:val="22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1F200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1F2002"/>
    <w:rPr>
      <w:rFonts w:ascii="Arial" w:hAnsi="Arial"/>
      <w:sz w:val="22"/>
    </w:rPr>
  </w:style>
  <w:style w:type="paragraph" w:styleId="Textkrper-Erstzeileneinzug2">
    <w:name w:val="Body Text First Indent 2"/>
    <w:basedOn w:val="Textkrper-Zeileneinzug"/>
    <w:link w:val="Textkrper-Erstzeileneinzug2Zchn"/>
    <w:semiHidden/>
    <w:unhideWhenUsed/>
    <w:rsid w:val="001F2002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semiHidden/>
    <w:rsid w:val="001F2002"/>
    <w:rPr>
      <w:rFonts w:ascii="Arial" w:hAnsi="Arial"/>
      <w:sz w:val="22"/>
    </w:rPr>
  </w:style>
  <w:style w:type="paragraph" w:styleId="Titel">
    <w:name w:val="Title"/>
    <w:basedOn w:val="Standard"/>
    <w:next w:val="Standard"/>
    <w:link w:val="TitelZchn"/>
    <w:qFormat/>
    <w:rsid w:val="001F200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1F2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mschlagabsenderadresse">
    <w:name w:val="envelope return"/>
    <w:basedOn w:val="Standard"/>
    <w:semiHidden/>
    <w:unhideWhenUsed/>
    <w:rsid w:val="001F2002"/>
    <w:rPr>
      <w:rFonts w:asciiTheme="majorHAnsi" w:eastAsiaTheme="majorEastAsia" w:hAnsiTheme="majorHAnsi" w:cstheme="majorBidi"/>
      <w:sz w:val="20"/>
    </w:rPr>
  </w:style>
  <w:style w:type="paragraph" w:styleId="Umschlagadresse">
    <w:name w:val="envelope address"/>
    <w:basedOn w:val="Standard"/>
    <w:semiHidden/>
    <w:unhideWhenUsed/>
    <w:rsid w:val="001F2002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semiHidden/>
    <w:unhideWhenUsed/>
    <w:rsid w:val="001F2002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semiHidden/>
    <w:rsid w:val="001F2002"/>
    <w:rPr>
      <w:rFonts w:ascii="Arial" w:hAnsi="Arial"/>
      <w:sz w:val="22"/>
    </w:rPr>
  </w:style>
  <w:style w:type="paragraph" w:styleId="Untertitel">
    <w:name w:val="Subtitle"/>
    <w:basedOn w:val="Standard"/>
    <w:next w:val="Standard"/>
    <w:link w:val="UntertitelZchn"/>
    <w:qFormat/>
    <w:rsid w:val="001F200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rsid w:val="001F200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Verzeichnis1">
    <w:name w:val="toc 1"/>
    <w:basedOn w:val="Standard"/>
    <w:next w:val="Standard"/>
    <w:autoRedefine/>
    <w:semiHidden/>
    <w:unhideWhenUsed/>
    <w:rsid w:val="001F2002"/>
    <w:pPr>
      <w:spacing w:after="100"/>
    </w:pPr>
  </w:style>
  <w:style w:type="paragraph" w:styleId="Verzeichnis2">
    <w:name w:val="toc 2"/>
    <w:basedOn w:val="Standard"/>
    <w:next w:val="Standard"/>
    <w:autoRedefine/>
    <w:semiHidden/>
    <w:unhideWhenUsed/>
    <w:rsid w:val="001F2002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semiHidden/>
    <w:unhideWhenUsed/>
    <w:rsid w:val="001F2002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semiHidden/>
    <w:unhideWhenUsed/>
    <w:rsid w:val="001F2002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semiHidden/>
    <w:unhideWhenUsed/>
    <w:rsid w:val="001F2002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semiHidden/>
    <w:unhideWhenUsed/>
    <w:rsid w:val="001F2002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semiHidden/>
    <w:unhideWhenUsed/>
    <w:rsid w:val="001F2002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semiHidden/>
    <w:unhideWhenUsed/>
    <w:rsid w:val="001F2002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semiHidden/>
    <w:unhideWhenUsed/>
    <w:rsid w:val="001F2002"/>
    <w:pPr>
      <w:spacing w:after="100"/>
      <w:ind w:left="1760"/>
    </w:pPr>
  </w:style>
  <w:style w:type="character" w:styleId="Zeilennummer">
    <w:name w:val="line number"/>
    <w:basedOn w:val="Absatz-Standardschriftart"/>
    <w:semiHidden/>
    <w:unhideWhenUsed/>
    <w:rsid w:val="001F2002"/>
  </w:style>
  <w:style w:type="paragraph" w:styleId="Zitat">
    <w:name w:val="Quote"/>
    <w:basedOn w:val="Standard"/>
    <w:next w:val="Standard"/>
    <w:link w:val="ZitatZchn"/>
    <w:uiPriority w:val="29"/>
    <w:qFormat/>
    <w:rsid w:val="001F200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F2002"/>
    <w:rPr>
      <w:rFonts w:ascii="Arial" w:hAnsi="Arial"/>
      <w:i/>
      <w:iCs/>
      <w:color w:val="404040" w:themeColor="text1" w:themeTint="B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742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tinkallmeyer/Library/CloudStorage/OneDrive-BayerischerLeichtathletik-Verband/Templates.localized/BLV%20ohne%20Sponsoren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7AEA5EF-F35D-D14F-A121-FBAB84BDA69F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d53aedc4-0128-49f2-b02d-e0aaa2b8bc9f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26C54F-FB15-1E42-A369-59F483247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BLV ohne Sponsoren.dotx</Template>
  <TotalTime>0</TotalTime>
  <Pages>2</Pages>
  <Words>96</Words>
  <Characters>1456</Characters>
  <Application>Microsoft Office Word</Application>
  <DocSecurity>0</DocSecurity>
  <Lines>45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BLV</vt:lpstr>
    </vt:vector>
  </TitlesOfParts>
  <Manager/>
  <Company>BLV</Company>
  <LinksUpToDate>false</LinksUpToDate>
  <CharactersWithSpaces>1527</CharactersWithSpaces>
  <SharedDoc>false</SharedDoc>
  <HyperlinkBase/>
  <HLinks>
    <vt:vector size="24" baseType="variant">
      <vt:variant>
        <vt:i4>7078007</vt:i4>
      </vt:variant>
      <vt:variant>
        <vt:i4>-1</vt:i4>
      </vt:variant>
      <vt:variant>
        <vt:i4>2058</vt:i4>
      </vt:variant>
      <vt:variant>
        <vt:i4>1</vt:i4>
      </vt:variant>
      <vt:variant>
        <vt:lpwstr>neues BLV Logo</vt:lpwstr>
      </vt:variant>
      <vt:variant>
        <vt:lpwstr/>
      </vt:variant>
      <vt:variant>
        <vt:i4>3014716</vt:i4>
      </vt:variant>
      <vt:variant>
        <vt:i4>-1</vt:i4>
      </vt:variant>
      <vt:variant>
        <vt:i4>2062</vt:i4>
      </vt:variant>
      <vt:variant>
        <vt:i4>1</vt:i4>
      </vt:variant>
      <vt:variant>
        <vt:lpwstr>DAK_Logo_RGB</vt:lpwstr>
      </vt:variant>
      <vt:variant>
        <vt:lpwstr/>
      </vt:variant>
      <vt:variant>
        <vt:i4>1507361</vt:i4>
      </vt:variant>
      <vt:variant>
        <vt:i4>-1</vt:i4>
      </vt:variant>
      <vt:variant>
        <vt:i4>2064</vt:i4>
      </vt:variant>
      <vt:variant>
        <vt:i4>1</vt:i4>
      </vt:variant>
      <vt:variant>
        <vt:lpwstr>logo_erhardsport</vt:lpwstr>
      </vt:variant>
      <vt:variant>
        <vt:lpwstr/>
      </vt:variant>
      <vt:variant>
        <vt:i4>6488152</vt:i4>
      </vt:variant>
      <vt:variant>
        <vt:i4>-1</vt:i4>
      </vt:variant>
      <vt:variant>
        <vt:i4>2066</vt:i4>
      </vt:variant>
      <vt:variant>
        <vt:i4>1</vt:i4>
      </vt:variant>
      <vt:variant>
        <vt:lpwstr>nike-swoosh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BLV</dc:title>
  <dc:subject/>
  <dc:creator>Martin Kallmeyer</dc:creator>
  <cp:keywords/>
  <dc:description/>
  <cp:lastModifiedBy>Martin Kallmeyer</cp:lastModifiedBy>
  <cp:revision>2</cp:revision>
  <cp:lastPrinted>2026-10-19T08:41:00Z</cp:lastPrinted>
  <dcterms:created xsi:type="dcterms:W3CDTF">2026-10-19T10:27:00Z</dcterms:created>
  <dcterms:modified xsi:type="dcterms:W3CDTF">2026-10-19T10:27:00Z</dcterms:modified>
  <cp:category/>
</cp:coreProperties>
</file>